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418" w:rsidRPr="00AF364E" w:rsidRDefault="00B94418" w:rsidP="00B94418">
      <w:pPr>
        <w:pStyle w:val="a9"/>
        <w:tabs>
          <w:tab w:val="right" w:pos="9639"/>
        </w:tabs>
        <w:jc w:val="left"/>
        <w:rPr>
          <w:sz w:val="24"/>
          <w:szCs w:val="24"/>
        </w:rPr>
      </w:pPr>
      <w:r>
        <w:rPr>
          <w:sz w:val="24"/>
          <w:szCs w:val="24"/>
          <w:lang w:val="kk-KZ"/>
        </w:rPr>
        <w:t xml:space="preserve">Қазақстан Республикасының                                                                      </w:t>
      </w:r>
      <w:r w:rsidRPr="00AF364E">
        <w:rPr>
          <w:sz w:val="24"/>
          <w:szCs w:val="24"/>
        </w:rPr>
        <w:t>Министерство</w:t>
      </w:r>
    </w:p>
    <w:p w:rsidR="00B94418" w:rsidRPr="00AF364E" w:rsidRDefault="00B94418" w:rsidP="00B94418">
      <w:pPr>
        <w:pStyle w:val="a9"/>
        <w:tabs>
          <w:tab w:val="right" w:pos="9639"/>
        </w:tabs>
        <w:jc w:val="left"/>
        <w:rPr>
          <w:sz w:val="24"/>
          <w:szCs w:val="24"/>
        </w:rPr>
      </w:pPr>
      <w:r>
        <w:rPr>
          <w:sz w:val="24"/>
          <w:szCs w:val="24"/>
          <w:lang w:val="kk-KZ"/>
        </w:rPr>
        <w:t xml:space="preserve">Білім және ғылым                                                                                        </w:t>
      </w:r>
      <w:r w:rsidRPr="00AF364E">
        <w:rPr>
          <w:sz w:val="24"/>
          <w:szCs w:val="24"/>
        </w:rPr>
        <w:t>образования и науки</w:t>
      </w:r>
    </w:p>
    <w:p w:rsidR="00B94418" w:rsidRPr="00AF364E" w:rsidRDefault="00B94418" w:rsidP="0099270F">
      <w:pPr>
        <w:pStyle w:val="a9"/>
        <w:tabs>
          <w:tab w:val="right" w:pos="9639"/>
        </w:tabs>
        <w:ind w:right="-143"/>
        <w:jc w:val="both"/>
        <w:rPr>
          <w:sz w:val="24"/>
          <w:szCs w:val="24"/>
        </w:rPr>
      </w:pPr>
      <w:r>
        <w:rPr>
          <w:sz w:val="24"/>
          <w:szCs w:val="24"/>
          <w:lang w:val="kk-KZ"/>
        </w:rPr>
        <w:t xml:space="preserve">Министрлігі                                                                                                  </w:t>
      </w:r>
      <w:r w:rsidRPr="00AF364E">
        <w:rPr>
          <w:sz w:val="24"/>
          <w:szCs w:val="24"/>
        </w:rPr>
        <w:t>Республики Казахстан</w:t>
      </w:r>
    </w:p>
    <w:p w:rsidR="00B94418" w:rsidRPr="00AF364E" w:rsidRDefault="00B94418" w:rsidP="00B94418">
      <w:pPr>
        <w:pStyle w:val="a9"/>
        <w:jc w:val="left"/>
        <w:rPr>
          <w:sz w:val="24"/>
          <w:szCs w:val="24"/>
        </w:rPr>
      </w:pPr>
    </w:p>
    <w:p w:rsidR="00B94418" w:rsidRPr="00AF364E" w:rsidRDefault="00B94418" w:rsidP="00B94418">
      <w:pPr>
        <w:pStyle w:val="a9"/>
        <w:tabs>
          <w:tab w:val="right" w:pos="9639"/>
        </w:tabs>
        <w:jc w:val="left"/>
        <w:rPr>
          <w:sz w:val="24"/>
          <w:szCs w:val="24"/>
          <w:lang w:val="kk-KZ"/>
        </w:rPr>
      </w:pPr>
      <w:r>
        <w:rPr>
          <w:sz w:val="24"/>
          <w:szCs w:val="24"/>
          <w:lang w:val="kk-KZ"/>
        </w:rPr>
        <w:t xml:space="preserve">Д. Серікбаев атындағы                                                                                </w:t>
      </w:r>
      <w:r w:rsidRPr="00AF364E">
        <w:rPr>
          <w:sz w:val="24"/>
          <w:szCs w:val="24"/>
          <w:lang w:val="kk-KZ"/>
        </w:rPr>
        <w:t xml:space="preserve">ВКГТУ </w:t>
      </w:r>
    </w:p>
    <w:p w:rsidR="00B94418" w:rsidRPr="00AF364E" w:rsidRDefault="00B94418" w:rsidP="00B94418">
      <w:pPr>
        <w:pStyle w:val="a9"/>
        <w:tabs>
          <w:tab w:val="right" w:pos="9639"/>
        </w:tabs>
        <w:jc w:val="left"/>
        <w:rPr>
          <w:sz w:val="24"/>
          <w:szCs w:val="24"/>
          <w:lang w:val="kk-KZ"/>
        </w:rPr>
      </w:pPr>
      <w:r>
        <w:rPr>
          <w:sz w:val="24"/>
          <w:szCs w:val="24"/>
          <w:lang w:val="kk-KZ"/>
        </w:rPr>
        <w:t xml:space="preserve">ШҚМТУ                                                                                                        </w:t>
      </w:r>
      <w:r w:rsidRPr="00AF364E">
        <w:rPr>
          <w:sz w:val="24"/>
          <w:szCs w:val="24"/>
          <w:lang w:val="kk-KZ"/>
        </w:rPr>
        <w:t>им. Д. Серикбаева</w:t>
      </w:r>
    </w:p>
    <w:p w:rsidR="00B94418" w:rsidRPr="007E1F23" w:rsidRDefault="00B94418" w:rsidP="00B94418">
      <w:pPr>
        <w:pStyle w:val="a9"/>
        <w:jc w:val="left"/>
        <w:rPr>
          <w:sz w:val="24"/>
          <w:szCs w:val="24"/>
          <w:lang w:val="kk-KZ"/>
        </w:rPr>
      </w:pPr>
    </w:p>
    <w:p w:rsidR="00B94418" w:rsidRPr="007E1F23" w:rsidRDefault="00B94418" w:rsidP="00B94418">
      <w:pPr>
        <w:pStyle w:val="a9"/>
        <w:jc w:val="left"/>
        <w:rPr>
          <w:sz w:val="24"/>
          <w:szCs w:val="24"/>
          <w:lang w:val="kk-KZ"/>
        </w:rPr>
      </w:pPr>
    </w:p>
    <w:p w:rsidR="00B94418" w:rsidRPr="00AF364E" w:rsidRDefault="00B94418" w:rsidP="00B94418">
      <w:pPr>
        <w:ind w:left="5761"/>
        <w:jc w:val="right"/>
        <w:rPr>
          <w:sz w:val="24"/>
          <w:szCs w:val="24"/>
          <w:lang w:val="kk-KZ"/>
        </w:rPr>
      </w:pPr>
    </w:p>
    <w:p w:rsidR="00B94418" w:rsidRPr="00A02713" w:rsidRDefault="0058028A" w:rsidP="005B6B03">
      <w:pPr>
        <w:ind w:left="7088"/>
        <w:jc w:val="right"/>
        <w:rPr>
          <w:sz w:val="24"/>
          <w:szCs w:val="24"/>
          <w:lang w:val="kk-KZ"/>
        </w:rPr>
      </w:pPr>
      <w:r>
        <w:rPr>
          <w:sz w:val="24"/>
          <w:szCs w:val="24"/>
          <w:lang w:val="kk-KZ"/>
        </w:rPr>
        <w:t>БЕКІТЕМІН</w:t>
      </w:r>
    </w:p>
    <w:p w:rsidR="00B94418" w:rsidRDefault="00B94418" w:rsidP="005B6B03">
      <w:pPr>
        <w:jc w:val="right"/>
        <w:rPr>
          <w:sz w:val="24"/>
          <w:szCs w:val="24"/>
          <w:lang w:val="kk-KZ"/>
        </w:rPr>
      </w:pPr>
      <w:r>
        <w:rPr>
          <w:sz w:val="24"/>
          <w:szCs w:val="24"/>
          <w:lang w:val="kk-KZ"/>
        </w:rPr>
        <w:t xml:space="preserve">                                                                                                                    </w:t>
      </w:r>
      <w:r w:rsidR="0058028A">
        <w:rPr>
          <w:sz w:val="24"/>
          <w:szCs w:val="24"/>
          <w:lang w:val="kk-KZ"/>
        </w:rPr>
        <w:t>БжК мектебінің д</w:t>
      </w:r>
      <w:r>
        <w:rPr>
          <w:sz w:val="24"/>
          <w:szCs w:val="24"/>
          <w:lang w:val="kk-KZ"/>
        </w:rPr>
        <w:t>екан</w:t>
      </w:r>
      <w:r w:rsidR="0058028A">
        <w:rPr>
          <w:sz w:val="24"/>
          <w:szCs w:val="24"/>
          <w:lang w:val="kk-KZ"/>
        </w:rPr>
        <w:t>ы</w:t>
      </w:r>
      <w:r>
        <w:rPr>
          <w:sz w:val="24"/>
          <w:szCs w:val="24"/>
          <w:lang w:val="kk-KZ"/>
        </w:rPr>
        <w:t xml:space="preserve"> </w:t>
      </w:r>
    </w:p>
    <w:p w:rsidR="00B94418" w:rsidRPr="007E1F23" w:rsidRDefault="00B94418" w:rsidP="005B6B03">
      <w:pPr>
        <w:pStyle w:val="21"/>
        <w:widowControl w:val="0"/>
        <w:jc w:val="right"/>
        <w:rPr>
          <w:color w:val="000000" w:themeColor="text1"/>
          <w:sz w:val="24"/>
          <w:szCs w:val="24"/>
          <w:lang w:val="kk-KZ"/>
        </w:rPr>
      </w:pPr>
      <w:r w:rsidRPr="0058028A">
        <w:rPr>
          <w:sz w:val="24"/>
          <w:szCs w:val="24"/>
          <w:lang w:val="kk-KZ"/>
        </w:rPr>
        <w:t xml:space="preserve">                                                                                                           </w:t>
      </w:r>
      <w:r w:rsidRPr="00A02713">
        <w:rPr>
          <w:sz w:val="24"/>
          <w:szCs w:val="24"/>
        </w:rPr>
        <w:t>_______</w:t>
      </w:r>
      <w:r>
        <w:rPr>
          <w:color w:val="000000" w:themeColor="text1"/>
          <w:sz w:val="24"/>
          <w:szCs w:val="24"/>
        </w:rPr>
        <w:t>__</w:t>
      </w:r>
      <w:r w:rsidR="00891B3D" w:rsidRPr="00C33E43">
        <w:rPr>
          <w:color w:val="000000" w:themeColor="text1"/>
          <w:sz w:val="24"/>
          <w:szCs w:val="24"/>
          <w:lang w:val="kk-KZ"/>
        </w:rPr>
        <w:t>Э</w:t>
      </w:r>
      <w:r w:rsidRPr="007E1F23">
        <w:rPr>
          <w:color w:val="000000" w:themeColor="text1"/>
          <w:sz w:val="24"/>
          <w:szCs w:val="24"/>
          <w:lang w:val="kk-KZ"/>
        </w:rPr>
        <w:t xml:space="preserve">. </w:t>
      </w:r>
      <w:r w:rsidR="00891B3D">
        <w:rPr>
          <w:color w:val="000000" w:themeColor="text1"/>
          <w:sz w:val="24"/>
          <w:szCs w:val="24"/>
          <w:lang w:val="kk-KZ"/>
        </w:rPr>
        <w:t>Мадиярова</w:t>
      </w:r>
    </w:p>
    <w:p w:rsidR="00B94418" w:rsidRPr="007E1F23" w:rsidRDefault="00B94418" w:rsidP="005B6B03">
      <w:pPr>
        <w:pStyle w:val="3"/>
        <w:spacing w:before="0" w:after="0"/>
        <w:jc w:val="right"/>
        <w:rPr>
          <w:rFonts w:ascii="Times New Roman" w:hAnsi="Times New Roman" w:cs="Times New Roman"/>
          <w:b w:val="0"/>
          <w:sz w:val="24"/>
          <w:szCs w:val="24"/>
          <w:lang w:val="kk-KZ"/>
        </w:rPr>
      </w:pPr>
      <w:r w:rsidRPr="007E1F23">
        <w:rPr>
          <w:rFonts w:ascii="Times New Roman" w:hAnsi="Times New Roman" w:cs="Times New Roman"/>
          <w:b w:val="0"/>
          <w:sz w:val="24"/>
          <w:szCs w:val="24"/>
          <w:lang w:val="kk-KZ"/>
        </w:rPr>
        <w:t xml:space="preserve">                                     </w:t>
      </w:r>
      <w:r w:rsidR="00375F65">
        <w:rPr>
          <w:rFonts w:ascii="Times New Roman" w:hAnsi="Times New Roman" w:cs="Times New Roman"/>
          <w:b w:val="0"/>
          <w:sz w:val="24"/>
          <w:szCs w:val="24"/>
          <w:lang w:val="kk-KZ"/>
        </w:rPr>
        <w:t xml:space="preserve">              03.09.2019</w:t>
      </w:r>
      <w:r w:rsidR="00576345">
        <w:rPr>
          <w:rFonts w:ascii="Times New Roman" w:hAnsi="Times New Roman" w:cs="Times New Roman"/>
          <w:b w:val="0"/>
          <w:sz w:val="24"/>
          <w:szCs w:val="24"/>
          <w:lang w:val="kk-KZ"/>
        </w:rPr>
        <w:t>_</w:t>
      </w:r>
    </w:p>
    <w:p w:rsidR="00B94418" w:rsidRDefault="00B94418" w:rsidP="00B94418">
      <w:pPr>
        <w:jc w:val="center"/>
        <w:rPr>
          <w:sz w:val="24"/>
          <w:szCs w:val="24"/>
          <w:lang w:val="kk-KZ"/>
        </w:rPr>
      </w:pPr>
    </w:p>
    <w:p w:rsidR="00B94418" w:rsidRDefault="00B94418" w:rsidP="00B94418">
      <w:pPr>
        <w:jc w:val="center"/>
        <w:rPr>
          <w:sz w:val="24"/>
          <w:szCs w:val="24"/>
          <w:lang w:val="kk-KZ"/>
        </w:rPr>
      </w:pPr>
    </w:p>
    <w:p w:rsidR="00373833" w:rsidRPr="00AC0438" w:rsidRDefault="00373833" w:rsidP="00B94418">
      <w:pPr>
        <w:jc w:val="center"/>
        <w:rPr>
          <w:sz w:val="24"/>
          <w:szCs w:val="24"/>
          <w:lang w:val="kk-KZ"/>
        </w:rPr>
      </w:pPr>
    </w:p>
    <w:p w:rsidR="00D633AE" w:rsidRDefault="0099270F" w:rsidP="00B94418">
      <w:pPr>
        <w:jc w:val="center"/>
        <w:rPr>
          <w:sz w:val="24"/>
          <w:szCs w:val="24"/>
          <w:lang w:val="kk-KZ"/>
        </w:rPr>
      </w:pPr>
      <w:r>
        <w:rPr>
          <w:sz w:val="24"/>
          <w:szCs w:val="24"/>
          <w:lang w:val="kk-KZ"/>
        </w:rPr>
        <w:t>МИ</w:t>
      </w:r>
      <w:r w:rsidR="00656A07">
        <w:rPr>
          <w:sz w:val="24"/>
          <w:szCs w:val="24"/>
          <w:lang w:val="kk-KZ"/>
        </w:rPr>
        <w:t>КРО</w:t>
      </w:r>
      <w:r w:rsidR="00283DB7">
        <w:rPr>
          <w:sz w:val="24"/>
          <w:szCs w:val="24"/>
          <w:lang w:val="kk-KZ"/>
        </w:rPr>
        <w:t>-МАКРО</w:t>
      </w:r>
      <w:r w:rsidR="00656A07">
        <w:rPr>
          <w:sz w:val="24"/>
          <w:szCs w:val="24"/>
          <w:lang w:val="kk-KZ"/>
        </w:rPr>
        <w:t>ЭКОНОМИКА</w:t>
      </w:r>
    </w:p>
    <w:p w:rsidR="00373833" w:rsidRPr="00EA6B28" w:rsidRDefault="00373833" w:rsidP="00B94418">
      <w:pPr>
        <w:jc w:val="center"/>
        <w:rPr>
          <w:sz w:val="24"/>
          <w:szCs w:val="24"/>
          <w:lang w:val="kk-KZ"/>
        </w:rPr>
      </w:pPr>
    </w:p>
    <w:p w:rsidR="00B94418" w:rsidRPr="00A02713" w:rsidRDefault="00B94418" w:rsidP="00B94418">
      <w:pPr>
        <w:jc w:val="center"/>
        <w:rPr>
          <w:sz w:val="24"/>
          <w:szCs w:val="24"/>
          <w:lang w:val="kk-KZ"/>
        </w:rPr>
      </w:pPr>
      <w:r w:rsidRPr="00A02713">
        <w:rPr>
          <w:sz w:val="24"/>
          <w:szCs w:val="24"/>
          <w:lang w:val="kk-KZ"/>
        </w:rPr>
        <w:t>Жұмыс модульдік оқу</w:t>
      </w:r>
      <w:r w:rsidRPr="00AF364E">
        <w:rPr>
          <w:sz w:val="24"/>
          <w:szCs w:val="24"/>
          <w:lang w:val="kk-KZ"/>
        </w:rPr>
        <w:t xml:space="preserve"> </w:t>
      </w:r>
      <w:r w:rsidRPr="00A02713">
        <w:rPr>
          <w:sz w:val="24"/>
          <w:szCs w:val="24"/>
          <w:lang w:val="kk-KZ"/>
        </w:rPr>
        <w:t>ба</w:t>
      </w:r>
      <w:r w:rsidRPr="00AF364E">
        <w:rPr>
          <w:sz w:val="24"/>
          <w:szCs w:val="24"/>
          <w:lang w:val="kk-KZ"/>
        </w:rPr>
        <w:t>ғ</w:t>
      </w:r>
      <w:r w:rsidRPr="00A02713">
        <w:rPr>
          <w:sz w:val="24"/>
          <w:szCs w:val="24"/>
          <w:lang w:val="kk-KZ"/>
        </w:rPr>
        <w:t>дарламасы</w:t>
      </w:r>
      <w:r>
        <w:rPr>
          <w:sz w:val="24"/>
          <w:szCs w:val="24"/>
          <w:lang w:val="kk-KZ"/>
        </w:rPr>
        <w:t xml:space="preserve"> және силлабус</w:t>
      </w:r>
    </w:p>
    <w:p w:rsidR="00B94418" w:rsidRDefault="00B94418" w:rsidP="00B94418">
      <w:pPr>
        <w:jc w:val="center"/>
        <w:rPr>
          <w:sz w:val="24"/>
          <w:szCs w:val="24"/>
          <w:lang w:val="kk-KZ"/>
        </w:rPr>
      </w:pPr>
    </w:p>
    <w:p w:rsidR="00B94418" w:rsidRPr="00A02713" w:rsidRDefault="00B94418" w:rsidP="00B94418">
      <w:pPr>
        <w:jc w:val="center"/>
        <w:rPr>
          <w:sz w:val="24"/>
          <w:szCs w:val="24"/>
          <w:lang w:val="kk-KZ"/>
        </w:rPr>
      </w:pPr>
    </w:p>
    <w:p w:rsidR="00B94418" w:rsidRPr="00EA6B28" w:rsidRDefault="0099270F" w:rsidP="00B94418">
      <w:pPr>
        <w:widowControl w:val="0"/>
        <w:spacing w:after="194" w:line="230" w:lineRule="exact"/>
        <w:jc w:val="center"/>
        <w:rPr>
          <w:rStyle w:val="FontStyle30"/>
          <w:color w:val="000000"/>
          <w:spacing w:val="3"/>
          <w:sz w:val="24"/>
          <w:szCs w:val="24"/>
          <w:lang w:val="kk-KZ"/>
        </w:rPr>
      </w:pPr>
      <w:r>
        <w:rPr>
          <w:color w:val="000000"/>
          <w:spacing w:val="3"/>
          <w:sz w:val="24"/>
          <w:szCs w:val="24"/>
          <w:lang w:val="kk-KZ"/>
        </w:rPr>
        <w:t>МИ</w:t>
      </w:r>
      <w:r w:rsidR="00656A07">
        <w:rPr>
          <w:color w:val="000000"/>
          <w:spacing w:val="3"/>
          <w:sz w:val="24"/>
          <w:szCs w:val="24"/>
          <w:lang w:val="kk-KZ"/>
        </w:rPr>
        <w:t>КРО</w:t>
      </w:r>
      <w:r w:rsidR="00283DB7">
        <w:rPr>
          <w:color w:val="000000"/>
          <w:spacing w:val="3"/>
          <w:sz w:val="24"/>
          <w:szCs w:val="24"/>
          <w:lang w:val="kk-KZ"/>
        </w:rPr>
        <w:t>-МАКРО</w:t>
      </w:r>
      <w:r w:rsidR="00656A07">
        <w:rPr>
          <w:color w:val="000000"/>
          <w:spacing w:val="3"/>
          <w:sz w:val="24"/>
          <w:szCs w:val="24"/>
          <w:lang w:val="kk-KZ"/>
        </w:rPr>
        <w:t>ЭКОНОМИКА</w:t>
      </w:r>
    </w:p>
    <w:p w:rsidR="00B94418" w:rsidRPr="00062D46" w:rsidRDefault="00B94418" w:rsidP="00B94418">
      <w:pPr>
        <w:widowControl w:val="0"/>
        <w:spacing w:after="194" w:line="230" w:lineRule="exact"/>
        <w:jc w:val="center"/>
        <w:rPr>
          <w:color w:val="000000"/>
          <w:spacing w:val="3"/>
          <w:sz w:val="23"/>
          <w:szCs w:val="23"/>
        </w:rPr>
      </w:pPr>
      <w:r w:rsidRPr="00A02713">
        <w:rPr>
          <w:sz w:val="24"/>
          <w:szCs w:val="24"/>
        </w:rPr>
        <w:t xml:space="preserve">Рабочая </w:t>
      </w:r>
      <w:r>
        <w:rPr>
          <w:sz w:val="24"/>
          <w:szCs w:val="24"/>
        </w:rPr>
        <w:t>модульн</w:t>
      </w:r>
      <w:r w:rsidRPr="00A02713">
        <w:rPr>
          <w:sz w:val="24"/>
          <w:szCs w:val="24"/>
          <w:lang w:val="kk-KZ"/>
        </w:rPr>
        <w:t>ая учебная</w:t>
      </w:r>
      <w:r w:rsidRPr="00AF364E">
        <w:rPr>
          <w:sz w:val="24"/>
          <w:szCs w:val="24"/>
          <w:lang w:val="kk-KZ"/>
        </w:rPr>
        <w:t xml:space="preserve"> программа и силлабус</w:t>
      </w:r>
    </w:p>
    <w:p w:rsidR="00B94418" w:rsidRPr="00AF364E" w:rsidRDefault="00B94418" w:rsidP="00B94418">
      <w:pPr>
        <w:rPr>
          <w:sz w:val="24"/>
          <w:szCs w:val="24"/>
        </w:rPr>
      </w:pPr>
    </w:p>
    <w:p w:rsidR="00B94418" w:rsidRPr="00AF364E" w:rsidRDefault="00B94418" w:rsidP="00B94418">
      <w:pPr>
        <w:rPr>
          <w:sz w:val="24"/>
          <w:szCs w:val="24"/>
        </w:rPr>
      </w:pPr>
    </w:p>
    <w:p w:rsidR="00B94418" w:rsidRPr="00AF364E" w:rsidRDefault="00B94418" w:rsidP="00B94418">
      <w:pPr>
        <w:rPr>
          <w:sz w:val="24"/>
          <w:szCs w:val="24"/>
        </w:rPr>
      </w:pPr>
    </w:p>
    <w:p w:rsidR="00B94418" w:rsidRDefault="003E5B19" w:rsidP="00B94418">
      <w:pPr>
        <w:jc w:val="both"/>
        <w:rPr>
          <w:sz w:val="24"/>
          <w:szCs w:val="24"/>
          <w:lang w:val="kk-KZ"/>
        </w:rPr>
      </w:pPr>
      <w:r w:rsidRPr="003E5B19">
        <w:rPr>
          <w:sz w:val="24"/>
          <w:szCs w:val="24"/>
          <w:lang w:val="kk-KZ"/>
        </w:rPr>
        <w:t>Білім беру бағдарламалары: 6В04101- Электрондық бизнес экономикасы, 6В04104-IT-менеджмент, 6В04102-Есеп, талдау және кәсіпорындағы аудит, 6В04106-Ғылымды қажетсінетін кәсіпорынның қаржыларын басқару, 6В04109-Мемлекеттік қаржылық менеджмент</w:t>
      </w:r>
    </w:p>
    <w:p w:rsidR="003E5B19" w:rsidRDefault="003E5B19" w:rsidP="00B94418">
      <w:pPr>
        <w:jc w:val="both"/>
        <w:rPr>
          <w:sz w:val="24"/>
          <w:szCs w:val="24"/>
          <w:lang w:val="kk-KZ"/>
        </w:rPr>
      </w:pPr>
    </w:p>
    <w:p w:rsidR="00B94418" w:rsidRPr="00AF364E" w:rsidRDefault="00B94418" w:rsidP="00B94418">
      <w:pPr>
        <w:jc w:val="both"/>
        <w:rPr>
          <w:sz w:val="24"/>
          <w:szCs w:val="24"/>
        </w:rPr>
      </w:pPr>
      <w:r>
        <w:rPr>
          <w:sz w:val="24"/>
          <w:szCs w:val="24"/>
          <w:lang w:val="kk-KZ"/>
        </w:rPr>
        <w:t>К</w:t>
      </w:r>
      <w:r w:rsidR="00CE4ACD">
        <w:rPr>
          <w:sz w:val="24"/>
          <w:szCs w:val="24"/>
          <w:lang w:val="kk-KZ"/>
        </w:rPr>
        <w:t>редиттер саны</w:t>
      </w:r>
      <w:r>
        <w:rPr>
          <w:sz w:val="24"/>
          <w:szCs w:val="24"/>
          <w:lang w:val="kk-KZ"/>
        </w:rPr>
        <w:t>:</w:t>
      </w:r>
      <w:r w:rsidR="00190963">
        <w:rPr>
          <w:sz w:val="24"/>
          <w:szCs w:val="24"/>
          <w:lang w:val="kk-KZ"/>
        </w:rPr>
        <w:t xml:space="preserve">  7</w:t>
      </w:r>
    </w:p>
    <w:p w:rsidR="00B94418" w:rsidRPr="00AF364E" w:rsidRDefault="00B94418" w:rsidP="00B94418">
      <w:pPr>
        <w:jc w:val="both"/>
        <w:rPr>
          <w:sz w:val="24"/>
          <w:szCs w:val="24"/>
        </w:rPr>
      </w:pPr>
    </w:p>
    <w:p w:rsidR="00B94418" w:rsidRPr="00AF364E" w:rsidRDefault="00B94418" w:rsidP="00B94418">
      <w:pPr>
        <w:ind w:firstLine="540"/>
        <w:rPr>
          <w:sz w:val="24"/>
          <w:szCs w:val="24"/>
        </w:rPr>
      </w:pPr>
    </w:p>
    <w:p w:rsidR="00B94418" w:rsidRPr="00AF364E" w:rsidRDefault="00B94418" w:rsidP="00B94418">
      <w:pPr>
        <w:ind w:firstLine="540"/>
        <w:rPr>
          <w:sz w:val="24"/>
          <w:szCs w:val="24"/>
        </w:rPr>
      </w:pPr>
    </w:p>
    <w:p w:rsidR="00B94418" w:rsidRPr="00AF364E" w:rsidRDefault="00B94418" w:rsidP="00B94418">
      <w:pPr>
        <w:jc w:val="center"/>
        <w:rPr>
          <w:sz w:val="24"/>
          <w:szCs w:val="24"/>
        </w:rPr>
      </w:pPr>
    </w:p>
    <w:p w:rsidR="00B94418" w:rsidRDefault="00B94418" w:rsidP="00B94418">
      <w:pPr>
        <w:jc w:val="center"/>
        <w:rPr>
          <w:sz w:val="24"/>
          <w:szCs w:val="24"/>
          <w:lang w:val="kk-KZ"/>
        </w:rPr>
      </w:pPr>
    </w:p>
    <w:p w:rsidR="00EA6B28" w:rsidRDefault="00EA6B28" w:rsidP="00B94418">
      <w:pPr>
        <w:jc w:val="center"/>
        <w:rPr>
          <w:sz w:val="24"/>
          <w:szCs w:val="24"/>
          <w:lang w:val="kk-KZ"/>
        </w:rPr>
      </w:pPr>
    </w:p>
    <w:p w:rsidR="00EA6B28" w:rsidRPr="00EA6B28" w:rsidRDefault="00EA6B28" w:rsidP="00B94418">
      <w:pPr>
        <w:jc w:val="center"/>
        <w:rPr>
          <w:sz w:val="24"/>
          <w:szCs w:val="24"/>
          <w:lang w:val="kk-KZ"/>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Pr="00AF364E" w:rsidRDefault="00B94418" w:rsidP="00B94418">
      <w:pPr>
        <w:rPr>
          <w:rFonts w:ascii="KZ Times New Roman" w:hAnsi="KZ Times New Roman"/>
          <w:sz w:val="24"/>
          <w:szCs w:val="24"/>
        </w:rPr>
      </w:pPr>
    </w:p>
    <w:p w:rsidR="00B94418" w:rsidRPr="00AF364E"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Pr="00FF020E" w:rsidRDefault="00B94418" w:rsidP="00B94418">
      <w:pPr>
        <w:jc w:val="center"/>
        <w:rPr>
          <w:rFonts w:ascii="KZ Times New Roman" w:hAnsi="KZ Times New Roman"/>
          <w:sz w:val="24"/>
          <w:szCs w:val="24"/>
        </w:rPr>
      </w:pPr>
      <w:r w:rsidRPr="00AF364E">
        <w:rPr>
          <w:rFonts w:ascii="KZ Times New Roman" w:hAnsi="KZ Times New Roman"/>
          <w:sz w:val="24"/>
          <w:szCs w:val="24"/>
        </w:rPr>
        <w:t>Өскемен</w:t>
      </w:r>
    </w:p>
    <w:p w:rsidR="00B94418" w:rsidRPr="00FF020E" w:rsidRDefault="00B94418" w:rsidP="00B94418">
      <w:pPr>
        <w:jc w:val="center"/>
        <w:rPr>
          <w:rFonts w:ascii="KZ Times New Roman" w:hAnsi="KZ Times New Roman"/>
          <w:sz w:val="24"/>
          <w:szCs w:val="24"/>
        </w:rPr>
      </w:pPr>
      <w:r w:rsidRPr="00AF364E">
        <w:rPr>
          <w:rFonts w:ascii="KZ Times New Roman" w:hAnsi="KZ Times New Roman"/>
          <w:sz w:val="24"/>
          <w:szCs w:val="24"/>
        </w:rPr>
        <w:t>Усть-Каменогорск</w:t>
      </w:r>
    </w:p>
    <w:p w:rsidR="00B94418" w:rsidRDefault="00373833" w:rsidP="00B94418">
      <w:pPr>
        <w:jc w:val="center"/>
        <w:rPr>
          <w:rFonts w:ascii="KZ Times New Roman" w:hAnsi="KZ Times New Roman"/>
          <w:sz w:val="24"/>
          <w:szCs w:val="24"/>
        </w:rPr>
      </w:pPr>
      <w:r>
        <w:rPr>
          <w:rFonts w:ascii="KZ Times New Roman" w:hAnsi="KZ Times New Roman"/>
          <w:sz w:val="24"/>
          <w:szCs w:val="24"/>
        </w:rPr>
        <w:t>201</w:t>
      </w:r>
      <w:r w:rsidR="00891B3D">
        <w:rPr>
          <w:rFonts w:ascii="KZ Times New Roman" w:hAnsi="KZ Times New Roman"/>
          <w:sz w:val="24"/>
          <w:szCs w:val="24"/>
        </w:rPr>
        <w:t>9</w:t>
      </w:r>
    </w:p>
    <w:p w:rsidR="00B94418" w:rsidRPr="00EA6B28" w:rsidRDefault="00FA7F98" w:rsidP="005228C0">
      <w:pPr>
        <w:jc w:val="both"/>
        <w:rPr>
          <w:sz w:val="24"/>
          <w:szCs w:val="24"/>
          <w:lang w:val="kk-KZ"/>
        </w:rPr>
      </w:pPr>
      <w:r w:rsidRPr="00FA7F98">
        <w:rPr>
          <w:sz w:val="24"/>
          <w:szCs w:val="24"/>
        </w:rPr>
        <w:lastRenderedPageBreak/>
        <w:t>Модульдік жұмыс оқу бағдарламасы және силлабус</w:t>
      </w:r>
      <w:proofErr w:type="gramStart"/>
      <w:r w:rsidRPr="00FA7F98">
        <w:rPr>
          <w:sz w:val="24"/>
          <w:szCs w:val="24"/>
        </w:rPr>
        <w:t xml:space="preserve"> </w:t>
      </w:r>
      <w:r w:rsidR="003E5B19" w:rsidRPr="003E5B19">
        <w:rPr>
          <w:sz w:val="24"/>
          <w:szCs w:val="24"/>
        </w:rPr>
        <w:t>Б</w:t>
      </w:r>
      <w:proofErr w:type="gramEnd"/>
      <w:r w:rsidR="003E5B19" w:rsidRPr="003E5B19">
        <w:rPr>
          <w:sz w:val="24"/>
          <w:szCs w:val="24"/>
        </w:rPr>
        <w:t>ілім беру бағдарламалары: 6В04101- Электрондық бизнес экономикасы, 6В04104-IT-менеджмент, 6В04102-Есеп, талдау және кәсіпорындағы аудит, 6В04106-Ғылымды қажетсінетін кәсіпорынның қаржыларын басқару, 6В04109-Мемлекеттік қаржылық менеджмент</w:t>
      </w:r>
      <w:r w:rsidR="003E5B19">
        <w:rPr>
          <w:sz w:val="24"/>
          <w:szCs w:val="24"/>
          <w:lang w:val="kk-KZ"/>
        </w:rPr>
        <w:t xml:space="preserve"> </w:t>
      </w:r>
      <w:r w:rsidR="00A87BC4">
        <w:rPr>
          <w:sz w:val="24"/>
          <w:szCs w:val="24"/>
          <w:lang w:val="kk-KZ"/>
        </w:rPr>
        <w:t>білім беру бағдарламалары</w:t>
      </w:r>
      <w:r w:rsidR="00EA6B28">
        <w:rPr>
          <w:sz w:val="24"/>
          <w:szCs w:val="24"/>
          <w:lang w:val="kk-KZ"/>
        </w:rPr>
        <w:t xml:space="preserve"> </w:t>
      </w:r>
      <w:r w:rsidR="00EA6B28" w:rsidRPr="00EA6B28">
        <w:rPr>
          <w:sz w:val="24"/>
          <w:szCs w:val="24"/>
          <w:lang w:val="kk-KZ"/>
        </w:rPr>
        <w:t>Жұмыс оқу жоспары,</w:t>
      </w:r>
      <w:r w:rsidRPr="00EA6B28">
        <w:rPr>
          <w:sz w:val="24"/>
          <w:szCs w:val="24"/>
          <w:lang w:val="kk-KZ"/>
        </w:rPr>
        <w:t xml:space="preserve"> модульдік біл</w:t>
      </w:r>
      <w:r w:rsidR="005228C0">
        <w:rPr>
          <w:sz w:val="24"/>
          <w:szCs w:val="24"/>
          <w:lang w:val="kk-KZ"/>
        </w:rPr>
        <w:t xml:space="preserve">ім беру бағдарламасы негізінде Бизнес және кәсіпкерлік мектебінде </w:t>
      </w:r>
      <w:r w:rsidRPr="00EA6B28">
        <w:rPr>
          <w:sz w:val="24"/>
          <w:szCs w:val="24"/>
          <w:lang w:val="kk-KZ"/>
        </w:rPr>
        <w:t>әзірленді</w:t>
      </w:r>
    </w:p>
    <w:p w:rsidR="00B94418" w:rsidRPr="00EA6B28" w:rsidRDefault="00B94418" w:rsidP="00B94418">
      <w:pPr>
        <w:tabs>
          <w:tab w:val="left" w:pos="7380"/>
        </w:tabs>
        <w:jc w:val="both"/>
        <w:rPr>
          <w:sz w:val="24"/>
          <w:szCs w:val="24"/>
          <w:lang w:val="kk-KZ"/>
        </w:rPr>
      </w:pPr>
    </w:p>
    <w:p w:rsidR="00B94418" w:rsidRDefault="00FA7F98" w:rsidP="00B94418">
      <w:pPr>
        <w:pStyle w:val="ab"/>
        <w:tabs>
          <w:tab w:val="left" w:pos="0"/>
        </w:tabs>
        <w:ind w:left="0"/>
        <w:rPr>
          <w:sz w:val="24"/>
          <w:szCs w:val="24"/>
          <w:lang w:val="kk-KZ"/>
        </w:rPr>
      </w:pPr>
      <w:r>
        <w:rPr>
          <w:sz w:val="24"/>
          <w:szCs w:val="24"/>
          <w:lang w:val="kk-KZ"/>
        </w:rPr>
        <w:t>Бизнес және кәсіпкерлік мектебінің оқу – әдістемелік кеңесімен мақұлданды.</w:t>
      </w:r>
    </w:p>
    <w:p w:rsidR="00B94418" w:rsidRPr="00AC0438" w:rsidRDefault="00B94418" w:rsidP="00B94418">
      <w:pPr>
        <w:pStyle w:val="ab"/>
        <w:tabs>
          <w:tab w:val="left" w:pos="7380"/>
        </w:tabs>
        <w:ind w:left="0"/>
        <w:rPr>
          <w:sz w:val="24"/>
          <w:szCs w:val="24"/>
          <w:lang w:val="kk-KZ"/>
        </w:rPr>
      </w:pPr>
    </w:p>
    <w:p w:rsidR="00B94418" w:rsidRPr="00AC0438" w:rsidRDefault="00CE4ACD" w:rsidP="00B94418">
      <w:pPr>
        <w:tabs>
          <w:tab w:val="left" w:pos="7380"/>
        </w:tabs>
        <w:jc w:val="both"/>
        <w:rPr>
          <w:sz w:val="24"/>
          <w:szCs w:val="24"/>
          <w:lang w:val="kk-KZ"/>
        </w:rPr>
      </w:pPr>
      <w:r>
        <w:rPr>
          <w:sz w:val="24"/>
          <w:szCs w:val="24"/>
          <w:lang w:val="kk-KZ"/>
        </w:rPr>
        <w:t>Төрайым</w:t>
      </w:r>
      <w:r w:rsidR="00B94418" w:rsidRPr="00656A07">
        <w:rPr>
          <w:sz w:val="24"/>
          <w:szCs w:val="24"/>
          <w:lang w:val="kk-KZ"/>
        </w:rPr>
        <w:tab/>
      </w:r>
      <w:r w:rsidR="0005091F">
        <w:rPr>
          <w:sz w:val="24"/>
          <w:szCs w:val="24"/>
          <w:lang w:val="kk-KZ"/>
        </w:rPr>
        <w:t>А</w:t>
      </w:r>
      <w:r w:rsidR="00B94418" w:rsidRPr="00656A07">
        <w:rPr>
          <w:sz w:val="24"/>
          <w:szCs w:val="24"/>
          <w:lang w:val="kk-KZ"/>
        </w:rPr>
        <w:t xml:space="preserve">. </w:t>
      </w:r>
      <w:r w:rsidR="0005091F">
        <w:rPr>
          <w:sz w:val="24"/>
          <w:szCs w:val="24"/>
          <w:lang w:val="kk-KZ"/>
        </w:rPr>
        <w:t>Кабдулшарипова</w:t>
      </w:r>
    </w:p>
    <w:p w:rsidR="00EA6B28" w:rsidRPr="00314A45" w:rsidRDefault="008B176F" w:rsidP="00EA6B28">
      <w:pPr>
        <w:tabs>
          <w:tab w:val="left" w:pos="7380"/>
        </w:tabs>
        <w:jc w:val="both"/>
        <w:rPr>
          <w:sz w:val="24"/>
          <w:szCs w:val="24"/>
          <w:lang w:val="kk-KZ"/>
        </w:rPr>
      </w:pPr>
      <w:r>
        <w:rPr>
          <w:sz w:val="24"/>
          <w:szCs w:val="24"/>
          <w:lang w:val="kk-KZ"/>
        </w:rPr>
        <w:t>28.08.2019</w:t>
      </w:r>
      <w:r w:rsidR="00EA6B28" w:rsidRPr="00314A45">
        <w:rPr>
          <w:sz w:val="24"/>
          <w:szCs w:val="24"/>
          <w:lang w:val="kk-KZ"/>
        </w:rPr>
        <w:t xml:space="preserve">ж. № </w:t>
      </w:r>
      <w:r>
        <w:rPr>
          <w:sz w:val="24"/>
          <w:szCs w:val="24"/>
          <w:lang w:val="kk-KZ"/>
        </w:rPr>
        <w:t>1</w:t>
      </w:r>
      <w:r w:rsidR="00E00B2E" w:rsidRPr="00314A45">
        <w:rPr>
          <w:sz w:val="24"/>
          <w:szCs w:val="24"/>
          <w:lang w:val="kk-KZ"/>
        </w:rPr>
        <w:t xml:space="preserve"> </w:t>
      </w:r>
      <w:r w:rsidR="00EA6B28" w:rsidRPr="00314A45">
        <w:rPr>
          <w:sz w:val="24"/>
          <w:szCs w:val="24"/>
          <w:lang w:val="kk-KZ"/>
        </w:rPr>
        <w:t>хаттама</w:t>
      </w:r>
    </w:p>
    <w:p w:rsidR="00B94418" w:rsidRPr="00314A45" w:rsidRDefault="00B94418" w:rsidP="00B94418">
      <w:pPr>
        <w:jc w:val="both"/>
        <w:rPr>
          <w:sz w:val="24"/>
          <w:szCs w:val="24"/>
          <w:lang w:val="kk-KZ"/>
        </w:rPr>
      </w:pPr>
    </w:p>
    <w:p w:rsidR="00B94418" w:rsidRPr="00314A45" w:rsidRDefault="005228C0" w:rsidP="00B94418">
      <w:pPr>
        <w:jc w:val="both"/>
        <w:rPr>
          <w:sz w:val="24"/>
          <w:szCs w:val="24"/>
          <w:lang w:val="kk-KZ"/>
        </w:rPr>
      </w:pPr>
      <w:r w:rsidRPr="00314A45">
        <w:rPr>
          <w:sz w:val="24"/>
          <w:szCs w:val="24"/>
          <w:lang w:val="kk-KZ"/>
        </w:rPr>
        <w:t xml:space="preserve">Бизнес және кәсіпкерлік мектебінің </w:t>
      </w:r>
      <w:r w:rsidR="00CE4ACD" w:rsidRPr="00314A45">
        <w:rPr>
          <w:sz w:val="24"/>
          <w:szCs w:val="24"/>
          <w:lang w:val="kk-KZ"/>
        </w:rPr>
        <w:t>отырысында талқыланды</w:t>
      </w:r>
    </w:p>
    <w:p w:rsidR="003025C9" w:rsidRPr="00314A45" w:rsidRDefault="003025C9" w:rsidP="00B94418">
      <w:pPr>
        <w:jc w:val="both"/>
        <w:rPr>
          <w:sz w:val="24"/>
          <w:szCs w:val="24"/>
          <w:lang w:val="kk-KZ"/>
        </w:rPr>
      </w:pPr>
    </w:p>
    <w:p w:rsidR="00B94418" w:rsidRDefault="003025C9" w:rsidP="00B94418">
      <w:pPr>
        <w:jc w:val="both"/>
        <w:rPr>
          <w:sz w:val="24"/>
          <w:szCs w:val="24"/>
          <w:lang w:val="kk-KZ"/>
        </w:rPr>
      </w:pPr>
      <w:r w:rsidRPr="00314A45">
        <w:rPr>
          <w:sz w:val="24"/>
          <w:szCs w:val="24"/>
          <w:lang w:val="kk-KZ"/>
        </w:rPr>
        <w:t>Білім беру бағдарламасы</w:t>
      </w:r>
      <w:r w:rsidR="0005091F" w:rsidRPr="00314A45">
        <w:rPr>
          <w:sz w:val="24"/>
          <w:szCs w:val="24"/>
          <w:lang w:val="kk-KZ"/>
        </w:rPr>
        <w:t>ның</w:t>
      </w:r>
      <w:r w:rsidRPr="00314A45">
        <w:rPr>
          <w:sz w:val="24"/>
          <w:szCs w:val="24"/>
          <w:lang w:val="kk-KZ"/>
        </w:rPr>
        <w:t xml:space="preserve"> жетекшісі</w:t>
      </w:r>
      <w:r w:rsidRPr="00314A45">
        <w:rPr>
          <w:sz w:val="24"/>
          <w:szCs w:val="24"/>
          <w:lang w:val="kk-KZ"/>
        </w:rPr>
        <w:tab/>
      </w:r>
      <w:r w:rsidRPr="00314A45">
        <w:rPr>
          <w:sz w:val="24"/>
          <w:szCs w:val="24"/>
          <w:lang w:val="kk-KZ"/>
        </w:rPr>
        <w:tab/>
      </w:r>
      <w:r w:rsidRPr="00314A45">
        <w:rPr>
          <w:sz w:val="24"/>
          <w:szCs w:val="24"/>
          <w:lang w:val="kk-KZ"/>
        </w:rPr>
        <w:tab/>
      </w:r>
      <w:r w:rsidRPr="00314A45">
        <w:rPr>
          <w:sz w:val="24"/>
          <w:szCs w:val="24"/>
          <w:lang w:val="kk-KZ"/>
        </w:rPr>
        <w:tab/>
      </w:r>
      <w:r w:rsidRPr="00314A45">
        <w:rPr>
          <w:sz w:val="24"/>
          <w:szCs w:val="24"/>
          <w:lang w:val="kk-KZ"/>
        </w:rPr>
        <w:tab/>
        <w:t xml:space="preserve">     Г. Ислям</w:t>
      </w:r>
    </w:p>
    <w:p w:rsidR="00A35FE6" w:rsidRDefault="00A35FE6" w:rsidP="00A35FE6">
      <w:pPr>
        <w:jc w:val="both"/>
        <w:rPr>
          <w:sz w:val="24"/>
          <w:szCs w:val="24"/>
          <w:lang w:val="kk-KZ"/>
        </w:rPr>
      </w:pPr>
    </w:p>
    <w:p w:rsidR="00A35FE6" w:rsidRDefault="00A35FE6" w:rsidP="00A35FE6">
      <w:pPr>
        <w:jc w:val="both"/>
        <w:rPr>
          <w:sz w:val="24"/>
          <w:szCs w:val="24"/>
          <w:lang w:val="kk-KZ"/>
        </w:rPr>
      </w:pPr>
      <w:r w:rsidRPr="00314A45">
        <w:rPr>
          <w:sz w:val="24"/>
          <w:szCs w:val="24"/>
          <w:lang w:val="kk-KZ"/>
        </w:rPr>
        <w:t>Білім беру бағдарламасының жетекшісі</w:t>
      </w:r>
      <w:r w:rsidRPr="00314A45">
        <w:rPr>
          <w:sz w:val="24"/>
          <w:szCs w:val="24"/>
          <w:lang w:val="kk-KZ"/>
        </w:rPr>
        <w:tab/>
      </w:r>
      <w:r w:rsidRPr="00314A45">
        <w:rPr>
          <w:sz w:val="24"/>
          <w:szCs w:val="24"/>
          <w:lang w:val="kk-KZ"/>
        </w:rPr>
        <w:tab/>
      </w:r>
      <w:r w:rsidRPr="00314A45">
        <w:rPr>
          <w:sz w:val="24"/>
          <w:szCs w:val="24"/>
          <w:lang w:val="kk-KZ"/>
        </w:rPr>
        <w:tab/>
      </w:r>
      <w:r w:rsidRPr="00314A45">
        <w:rPr>
          <w:sz w:val="24"/>
          <w:szCs w:val="24"/>
          <w:lang w:val="kk-KZ"/>
        </w:rPr>
        <w:tab/>
      </w:r>
      <w:r w:rsidRPr="00314A45">
        <w:rPr>
          <w:sz w:val="24"/>
          <w:szCs w:val="24"/>
          <w:lang w:val="kk-KZ"/>
        </w:rPr>
        <w:tab/>
        <w:t xml:space="preserve">     </w:t>
      </w:r>
      <w:r>
        <w:rPr>
          <w:sz w:val="24"/>
          <w:szCs w:val="24"/>
          <w:lang w:val="kk-KZ"/>
        </w:rPr>
        <w:t>Е</w:t>
      </w:r>
      <w:r w:rsidRPr="00314A45">
        <w:rPr>
          <w:sz w:val="24"/>
          <w:szCs w:val="24"/>
          <w:lang w:val="kk-KZ"/>
        </w:rPr>
        <w:t xml:space="preserve">. </w:t>
      </w:r>
      <w:r>
        <w:rPr>
          <w:sz w:val="24"/>
          <w:szCs w:val="24"/>
          <w:lang w:val="kk-KZ"/>
        </w:rPr>
        <w:t>Варавин</w:t>
      </w:r>
    </w:p>
    <w:p w:rsidR="00A35FE6" w:rsidRPr="00314A45" w:rsidRDefault="00A35FE6" w:rsidP="00A35FE6">
      <w:pPr>
        <w:jc w:val="both"/>
        <w:rPr>
          <w:sz w:val="24"/>
          <w:szCs w:val="24"/>
          <w:lang w:val="kk-KZ"/>
        </w:rPr>
      </w:pPr>
    </w:p>
    <w:p w:rsidR="00EA6B28" w:rsidRPr="00E00B2E" w:rsidRDefault="007019A7" w:rsidP="00EA6B28">
      <w:pPr>
        <w:tabs>
          <w:tab w:val="left" w:pos="7380"/>
        </w:tabs>
        <w:jc w:val="both"/>
        <w:rPr>
          <w:sz w:val="24"/>
          <w:szCs w:val="24"/>
          <w:lang w:val="kk-KZ"/>
        </w:rPr>
      </w:pPr>
      <w:r>
        <w:rPr>
          <w:sz w:val="24"/>
          <w:szCs w:val="24"/>
          <w:lang w:val="kk-KZ"/>
        </w:rPr>
        <w:t>_</w:t>
      </w:r>
      <w:r w:rsidR="008B176F">
        <w:rPr>
          <w:sz w:val="24"/>
          <w:szCs w:val="24"/>
          <w:lang w:val="kk-KZ"/>
        </w:rPr>
        <w:t>03.09.2019</w:t>
      </w:r>
      <w:r w:rsidR="00EA6B28" w:rsidRPr="00314A45">
        <w:rPr>
          <w:sz w:val="24"/>
          <w:szCs w:val="24"/>
          <w:lang w:val="kk-KZ"/>
        </w:rPr>
        <w:t xml:space="preserve">ж. № </w:t>
      </w:r>
      <w:r w:rsidR="008B176F">
        <w:rPr>
          <w:sz w:val="24"/>
          <w:szCs w:val="24"/>
          <w:lang w:val="kk-KZ"/>
        </w:rPr>
        <w:t>1</w:t>
      </w:r>
      <w:r w:rsidR="00EA6B28" w:rsidRPr="00314A45">
        <w:rPr>
          <w:sz w:val="24"/>
          <w:szCs w:val="24"/>
          <w:lang w:val="kk-KZ"/>
        </w:rPr>
        <w:t xml:space="preserve"> хаттама</w:t>
      </w:r>
    </w:p>
    <w:p w:rsidR="00EA6B28" w:rsidRDefault="00EA6B28" w:rsidP="00B94418">
      <w:pPr>
        <w:tabs>
          <w:tab w:val="left" w:pos="7380"/>
        </w:tabs>
        <w:jc w:val="both"/>
        <w:rPr>
          <w:sz w:val="24"/>
          <w:szCs w:val="24"/>
          <w:lang w:val="kk-KZ"/>
        </w:rPr>
      </w:pPr>
    </w:p>
    <w:p w:rsidR="00B94418" w:rsidRPr="00E00B2E" w:rsidRDefault="00B94418" w:rsidP="00B94418">
      <w:pPr>
        <w:tabs>
          <w:tab w:val="left" w:pos="7380"/>
        </w:tabs>
        <w:jc w:val="both"/>
        <w:rPr>
          <w:sz w:val="24"/>
          <w:szCs w:val="24"/>
          <w:lang w:val="kk-KZ"/>
        </w:rPr>
      </w:pPr>
    </w:p>
    <w:p w:rsidR="005B6B03" w:rsidRPr="00E00B2E" w:rsidRDefault="005B6B03" w:rsidP="00B94418">
      <w:pPr>
        <w:tabs>
          <w:tab w:val="left" w:pos="7380"/>
        </w:tabs>
        <w:jc w:val="both"/>
        <w:rPr>
          <w:sz w:val="24"/>
          <w:szCs w:val="24"/>
          <w:lang w:val="kk-KZ"/>
        </w:rPr>
      </w:pPr>
    </w:p>
    <w:p w:rsidR="00B94418" w:rsidRPr="00283DB7" w:rsidRDefault="0058028A" w:rsidP="00B94418">
      <w:pPr>
        <w:tabs>
          <w:tab w:val="left" w:pos="7380"/>
        </w:tabs>
        <w:jc w:val="both"/>
        <w:rPr>
          <w:sz w:val="24"/>
          <w:szCs w:val="24"/>
          <w:lang w:val="kk-KZ"/>
        </w:rPr>
      </w:pPr>
      <w:r>
        <w:rPr>
          <w:sz w:val="24"/>
          <w:szCs w:val="24"/>
          <w:lang w:val="kk-KZ"/>
        </w:rPr>
        <w:t>Әзірлеген</w:t>
      </w:r>
      <w:r w:rsidR="00B94418" w:rsidRPr="00283DB7">
        <w:rPr>
          <w:sz w:val="24"/>
          <w:szCs w:val="24"/>
          <w:lang w:val="kk-KZ"/>
        </w:rPr>
        <w:t xml:space="preserve">  </w:t>
      </w:r>
    </w:p>
    <w:p w:rsidR="00B94418" w:rsidRPr="00283DB7" w:rsidRDefault="00B94418" w:rsidP="00B94418">
      <w:pPr>
        <w:tabs>
          <w:tab w:val="left" w:pos="7380"/>
        </w:tabs>
        <w:jc w:val="both"/>
        <w:rPr>
          <w:sz w:val="24"/>
          <w:szCs w:val="24"/>
          <w:lang w:val="kk-KZ"/>
        </w:rPr>
      </w:pPr>
    </w:p>
    <w:p w:rsidR="00B94418" w:rsidRPr="00283DB7" w:rsidRDefault="005228C0" w:rsidP="00B94418">
      <w:pPr>
        <w:tabs>
          <w:tab w:val="left" w:pos="7380"/>
        </w:tabs>
        <w:jc w:val="both"/>
        <w:rPr>
          <w:sz w:val="24"/>
          <w:szCs w:val="24"/>
          <w:lang w:val="kk-KZ"/>
        </w:rPr>
      </w:pPr>
      <w:r>
        <w:rPr>
          <w:sz w:val="24"/>
          <w:szCs w:val="24"/>
          <w:lang w:val="kk-KZ"/>
        </w:rPr>
        <w:t>Аға оқытушы</w:t>
      </w:r>
      <w:r w:rsidR="00B94418" w:rsidRPr="00283DB7">
        <w:rPr>
          <w:sz w:val="24"/>
          <w:szCs w:val="24"/>
          <w:lang w:val="kk-KZ"/>
        </w:rPr>
        <w:tab/>
      </w:r>
      <w:r>
        <w:rPr>
          <w:sz w:val="24"/>
          <w:szCs w:val="24"/>
          <w:lang w:val="kk-KZ"/>
        </w:rPr>
        <w:t>А. Бухатова</w:t>
      </w:r>
      <w:r w:rsidR="00B94418" w:rsidRPr="00283DB7">
        <w:rPr>
          <w:sz w:val="24"/>
          <w:szCs w:val="24"/>
          <w:lang w:val="kk-KZ"/>
        </w:rPr>
        <w:t xml:space="preserve">  </w:t>
      </w:r>
    </w:p>
    <w:p w:rsidR="00D633AE" w:rsidRPr="00283DB7" w:rsidRDefault="00D633AE" w:rsidP="00B94418">
      <w:pPr>
        <w:tabs>
          <w:tab w:val="left" w:pos="7380"/>
        </w:tabs>
        <w:rPr>
          <w:sz w:val="24"/>
          <w:szCs w:val="24"/>
          <w:lang w:val="kk-KZ"/>
        </w:rPr>
      </w:pPr>
    </w:p>
    <w:p w:rsidR="0005091F" w:rsidRPr="00AC0438" w:rsidRDefault="00FA7F98" w:rsidP="0005091F">
      <w:pPr>
        <w:tabs>
          <w:tab w:val="left" w:pos="7380"/>
        </w:tabs>
        <w:jc w:val="both"/>
        <w:rPr>
          <w:sz w:val="24"/>
          <w:szCs w:val="24"/>
          <w:lang w:val="kk-KZ"/>
        </w:rPr>
      </w:pPr>
      <w:r w:rsidRPr="00283DB7">
        <w:rPr>
          <w:sz w:val="24"/>
          <w:szCs w:val="24"/>
          <w:lang w:val="kk-KZ"/>
        </w:rPr>
        <w:t>Норм</w:t>
      </w:r>
      <w:r>
        <w:rPr>
          <w:sz w:val="24"/>
          <w:szCs w:val="24"/>
          <w:lang w:val="kk-KZ"/>
        </w:rPr>
        <w:t>а бақылаушы</w:t>
      </w:r>
      <w:r w:rsidR="00B94418" w:rsidRPr="00283DB7">
        <w:rPr>
          <w:sz w:val="24"/>
          <w:szCs w:val="24"/>
          <w:lang w:val="kk-KZ"/>
        </w:rPr>
        <w:tab/>
      </w:r>
      <w:r w:rsidR="0005091F">
        <w:rPr>
          <w:sz w:val="24"/>
          <w:szCs w:val="24"/>
          <w:lang w:val="kk-KZ"/>
        </w:rPr>
        <w:t>А</w:t>
      </w:r>
      <w:r w:rsidR="0005091F" w:rsidRPr="00656A07">
        <w:rPr>
          <w:sz w:val="24"/>
          <w:szCs w:val="24"/>
          <w:lang w:val="kk-KZ"/>
        </w:rPr>
        <w:t xml:space="preserve">. </w:t>
      </w:r>
      <w:r w:rsidR="0005091F">
        <w:rPr>
          <w:sz w:val="24"/>
          <w:szCs w:val="24"/>
          <w:lang w:val="kk-KZ"/>
        </w:rPr>
        <w:t>Кабдулшарипова</w:t>
      </w:r>
    </w:p>
    <w:p w:rsidR="00B94418" w:rsidRDefault="00B9441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99270F" w:rsidRPr="004D1C32" w:rsidRDefault="0099270F" w:rsidP="000B08BB">
      <w:pPr>
        <w:pStyle w:val="afc"/>
        <w:numPr>
          <w:ilvl w:val="0"/>
          <w:numId w:val="27"/>
        </w:numPr>
        <w:jc w:val="center"/>
        <w:rPr>
          <w:lang w:val="kk-KZ"/>
        </w:rPr>
      </w:pPr>
      <w:r w:rsidRPr="004D1C32">
        <w:rPr>
          <w:lang w:val="kk-KZ"/>
        </w:rPr>
        <w:t>ПӘННІҢ СИПАТТАМАСЫ, ОНЫҢ ОҚУ ҮДЕРІСІНДЕГІ ОРНЫ</w:t>
      </w:r>
    </w:p>
    <w:p w:rsidR="0099270F" w:rsidRPr="00146E70" w:rsidRDefault="0099270F" w:rsidP="0099270F">
      <w:pPr>
        <w:ind w:firstLine="540"/>
        <w:jc w:val="center"/>
        <w:rPr>
          <w:sz w:val="24"/>
          <w:szCs w:val="24"/>
          <w:lang w:val="kk-KZ"/>
        </w:rPr>
      </w:pPr>
    </w:p>
    <w:p w:rsidR="0099270F" w:rsidRDefault="0099270F" w:rsidP="000B08BB">
      <w:pPr>
        <w:pStyle w:val="Style2"/>
        <w:widowControl/>
        <w:numPr>
          <w:ilvl w:val="1"/>
          <w:numId w:val="28"/>
        </w:numPr>
        <w:spacing w:line="240" w:lineRule="auto"/>
        <w:jc w:val="center"/>
        <w:rPr>
          <w:b/>
          <w:lang w:val="kk-KZ"/>
        </w:rPr>
      </w:pPr>
      <w:r>
        <w:rPr>
          <w:b/>
          <w:lang w:val="kk-KZ"/>
        </w:rPr>
        <w:t>Зерделенетін</w:t>
      </w:r>
      <w:r w:rsidRPr="00146E70">
        <w:rPr>
          <w:b/>
          <w:lang w:val="kk-KZ"/>
        </w:rPr>
        <w:t xml:space="preserve"> пән</w:t>
      </w:r>
      <w:r>
        <w:rPr>
          <w:b/>
          <w:lang w:val="kk-KZ"/>
        </w:rPr>
        <w:t>нің</w:t>
      </w:r>
      <w:r w:rsidRPr="00146E70">
        <w:rPr>
          <w:b/>
          <w:lang w:val="kk-KZ"/>
        </w:rPr>
        <w:t xml:space="preserve"> </w:t>
      </w:r>
      <w:r>
        <w:rPr>
          <w:b/>
          <w:lang w:val="kk-KZ"/>
        </w:rPr>
        <w:t>қысқаша мазмұны</w:t>
      </w:r>
    </w:p>
    <w:p w:rsidR="0099270F" w:rsidRPr="00146E70" w:rsidRDefault="0099270F" w:rsidP="0099270F">
      <w:pPr>
        <w:pStyle w:val="Style2"/>
        <w:widowControl/>
        <w:spacing w:line="240" w:lineRule="auto"/>
        <w:ind w:firstLine="567"/>
        <w:jc w:val="center"/>
        <w:rPr>
          <w:b/>
          <w:lang w:val="kk-KZ"/>
        </w:rPr>
      </w:pPr>
    </w:p>
    <w:p w:rsidR="00891B3D" w:rsidRPr="00F6590E" w:rsidRDefault="00891B3D" w:rsidP="00891B3D">
      <w:pPr>
        <w:widowControl w:val="0"/>
        <w:autoSpaceDE w:val="0"/>
        <w:ind w:firstLine="709"/>
        <w:jc w:val="both"/>
        <w:rPr>
          <w:color w:val="000000"/>
          <w:sz w:val="24"/>
          <w:szCs w:val="24"/>
          <w:lang w:val="kk-KZ"/>
        </w:rPr>
      </w:pPr>
      <w:r w:rsidRPr="00F6590E">
        <w:rPr>
          <w:color w:val="333333"/>
          <w:sz w:val="24"/>
          <w:szCs w:val="24"/>
          <w:lang w:val="kk-KZ"/>
        </w:rPr>
        <w:t xml:space="preserve">Экономика негізінен екі түрлі деңгейде шаруашылық қызметін талдайды: микроэкономикалық және макроэкономикалық. </w:t>
      </w:r>
    </w:p>
    <w:p w:rsidR="00891B3D" w:rsidRPr="00C33E43" w:rsidRDefault="00891B3D" w:rsidP="00891B3D">
      <w:pPr>
        <w:jc w:val="both"/>
        <w:rPr>
          <w:b/>
          <w:bCs/>
          <w:color w:val="000000"/>
          <w:sz w:val="24"/>
          <w:szCs w:val="24"/>
          <w:lang w:val="kk-KZ"/>
        </w:rPr>
      </w:pPr>
      <w:r w:rsidRPr="00C33E43">
        <w:rPr>
          <w:b/>
          <w:color w:val="333333"/>
          <w:sz w:val="24"/>
          <w:szCs w:val="24"/>
          <w:lang w:val="kk-KZ"/>
        </w:rPr>
        <w:t>Микроэкономика</w:t>
      </w:r>
      <w:r w:rsidRPr="00F6590E">
        <w:rPr>
          <w:b/>
          <w:color w:val="333333"/>
          <w:sz w:val="24"/>
          <w:szCs w:val="24"/>
          <w:lang w:val="kk-KZ"/>
        </w:rPr>
        <w:t xml:space="preserve"> </w:t>
      </w:r>
      <w:r w:rsidR="004D1C32">
        <w:rPr>
          <w:b/>
          <w:color w:val="333333"/>
          <w:sz w:val="24"/>
          <w:szCs w:val="24"/>
          <w:lang w:val="kk-KZ"/>
        </w:rPr>
        <w:t>–</w:t>
      </w:r>
      <w:r w:rsidRPr="00F6590E">
        <w:rPr>
          <w:color w:val="333333"/>
          <w:sz w:val="24"/>
          <w:szCs w:val="24"/>
          <w:lang w:val="kk-KZ"/>
        </w:rPr>
        <w:t xml:space="preserve"> </w:t>
      </w:r>
      <w:r w:rsidRPr="00C33E43">
        <w:rPr>
          <w:color w:val="333333"/>
          <w:sz w:val="24"/>
          <w:szCs w:val="24"/>
          <w:lang w:val="kk-KZ"/>
        </w:rPr>
        <w:t xml:space="preserve">шаруашылық жүргізуші субъектілер арасындағы экономикалық қарым-қатынасты, олардың қызметі мен ұлттық экономикаға әсерін зерттейтін экономикалық теорияның ерекше бөлімі. Микроэкономиканың шаруашылық субъектілеріне тұтынушылар, қызметкерлер, капитал иелері, кәсіпорындар (фирмалар), үй шаруашылықтары, кәсіпкерлер жатады. Микроэкономика — өндіріс, сату, сатып алу, тұтыну, баға, шығындар мен пайда көлеміне қатысты шешім қабылдайтын өндірушілер мен тұтынушылар назарында. Микроэкономика жекелеген тауарлар бағасының қалай белгіленетінін, қандай қаражат және халық шаруашылығының қандай да бір салаларының дамуына неге инвестицияланатынын, тұтынушылар тауарды сатып алу туралы шешім қалай қабылдайтынын және олардың таңдауына бағалар мен олардың кірістерінің өзгеруі қалай әсер ететінін және т. </w:t>
      </w:r>
      <w:r w:rsidR="004D1C32" w:rsidRPr="00C33E43">
        <w:rPr>
          <w:color w:val="333333"/>
          <w:sz w:val="24"/>
          <w:szCs w:val="24"/>
          <w:lang w:val="kk-KZ"/>
        </w:rPr>
        <w:t>Б</w:t>
      </w:r>
      <w:r w:rsidRPr="00C33E43">
        <w:rPr>
          <w:color w:val="333333"/>
          <w:sz w:val="24"/>
          <w:szCs w:val="24"/>
          <w:lang w:val="kk-KZ"/>
        </w:rPr>
        <w:t xml:space="preserve">. </w:t>
      </w:r>
      <w:r w:rsidR="004D1C32" w:rsidRPr="00C33E43">
        <w:rPr>
          <w:color w:val="333333"/>
          <w:sz w:val="24"/>
          <w:szCs w:val="24"/>
          <w:lang w:val="kk-KZ"/>
        </w:rPr>
        <w:t>Т</w:t>
      </w:r>
      <w:r w:rsidRPr="00C33E43">
        <w:rPr>
          <w:color w:val="333333"/>
          <w:sz w:val="24"/>
          <w:szCs w:val="24"/>
          <w:lang w:val="kk-KZ"/>
        </w:rPr>
        <w:t>үсіндіреді. Микроэкономика субъектілердің нарықтық мінез-құлқын, материалдық игіліктер мен қызметтерді өндіру, бөлу, айырбастау және тұтыну процесіндегі олардың арасындағы қатынастарды, сондай-ақ өндірушілер, тұтынушылар мен мемлекет арасындағы қатынастарды зерттейді.</w:t>
      </w:r>
    </w:p>
    <w:p w:rsidR="00891B3D" w:rsidRPr="00C33E43" w:rsidRDefault="00891B3D" w:rsidP="00891B3D">
      <w:pPr>
        <w:jc w:val="both"/>
        <w:rPr>
          <w:color w:val="333333"/>
          <w:sz w:val="24"/>
          <w:szCs w:val="24"/>
          <w:lang w:val="kk-KZ"/>
        </w:rPr>
      </w:pPr>
      <w:r w:rsidRPr="00C33E43">
        <w:rPr>
          <w:b/>
          <w:color w:val="333333"/>
          <w:sz w:val="24"/>
          <w:szCs w:val="24"/>
          <w:lang w:val="kk-KZ"/>
        </w:rPr>
        <w:t xml:space="preserve">Макроэкономика </w:t>
      </w:r>
      <w:r w:rsidRPr="00C33E43">
        <w:rPr>
          <w:color w:val="333333"/>
          <w:sz w:val="24"/>
          <w:szCs w:val="24"/>
          <w:lang w:val="kk-KZ"/>
        </w:rPr>
        <w:t>(</w:t>
      </w:r>
      <w:r w:rsidRPr="00F6590E">
        <w:rPr>
          <w:color w:val="333333"/>
          <w:sz w:val="24"/>
          <w:szCs w:val="24"/>
          <w:lang w:val="kk-KZ"/>
        </w:rPr>
        <w:t>ұ</w:t>
      </w:r>
      <w:r w:rsidRPr="00C33E43">
        <w:rPr>
          <w:color w:val="333333"/>
          <w:sz w:val="24"/>
          <w:szCs w:val="24"/>
          <w:lang w:val="kk-KZ"/>
        </w:rPr>
        <w:t xml:space="preserve">лттық экономика) </w:t>
      </w:r>
      <w:r w:rsidR="004D1C32">
        <w:rPr>
          <w:color w:val="333333"/>
          <w:sz w:val="24"/>
          <w:szCs w:val="24"/>
          <w:lang w:val="kk-KZ"/>
        </w:rPr>
        <w:t>–</w:t>
      </w:r>
      <w:r w:rsidRPr="00C33E43">
        <w:rPr>
          <w:color w:val="333333"/>
          <w:sz w:val="24"/>
          <w:szCs w:val="24"/>
          <w:lang w:val="kk-KZ"/>
        </w:rPr>
        <w:t xml:space="preserve"> экономикалық процестер мен құбылыстарды зерттейтін, ұлттық шаруашылықты қамтитын, материалдық және материалдық емес өндірістің барлық буындары үйлесімді біріктірілетін біртұтас жүйе ретінде экономикалық теорияның бөлімі.</w:t>
      </w:r>
    </w:p>
    <w:p w:rsidR="00891B3D" w:rsidRPr="00C33E43" w:rsidRDefault="00891B3D" w:rsidP="00891B3D">
      <w:pPr>
        <w:jc w:val="both"/>
        <w:rPr>
          <w:color w:val="333333"/>
          <w:sz w:val="24"/>
          <w:szCs w:val="24"/>
          <w:lang w:val="kk-KZ"/>
        </w:rPr>
      </w:pPr>
      <w:r w:rsidRPr="00C33E43">
        <w:rPr>
          <w:color w:val="333333"/>
          <w:sz w:val="24"/>
          <w:szCs w:val="24"/>
          <w:lang w:val="kk-KZ"/>
        </w:rPr>
        <w:t xml:space="preserve">Макроэкономиканың негізгі мәселелері-инфляция, жұмыссыздық, экономикалық өсу, жалпы ұлттық өнім, жалпы ішкі өнім, ұлттық табыс, халықтың өмір сүру деңгейі мен сапасы, жұмыспен қамту, ақша, пайыздық мөлшерлемелер, Инвестициялар, бюджет тапшылығы, салықтар, мемлекеттік реттеу әдістері және т. </w:t>
      </w:r>
      <w:r w:rsidR="004D1C32" w:rsidRPr="00C33E43">
        <w:rPr>
          <w:color w:val="333333"/>
          <w:sz w:val="24"/>
          <w:szCs w:val="24"/>
          <w:lang w:val="kk-KZ"/>
        </w:rPr>
        <w:t>Б</w:t>
      </w:r>
      <w:r w:rsidRPr="00C33E43">
        <w:rPr>
          <w:color w:val="333333"/>
          <w:sz w:val="24"/>
          <w:szCs w:val="24"/>
          <w:lang w:val="kk-KZ"/>
        </w:rPr>
        <w:t>.</w:t>
      </w:r>
    </w:p>
    <w:p w:rsidR="00891B3D" w:rsidRPr="00C33E43" w:rsidRDefault="00891B3D" w:rsidP="00891B3D">
      <w:pPr>
        <w:jc w:val="both"/>
        <w:rPr>
          <w:color w:val="333333"/>
          <w:sz w:val="24"/>
          <w:szCs w:val="24"/>
          <w:lang w:val="kk-KZ"/>
        </w:rPr>
      </w:pPr>
      <w:r w:rsidRPr="00C33E43">
        <w:rPr>
          <w:color w:val="333333"/>
          <w:sz w:val="24"/>
          <w:szCs w:val="24"/>
          <w:lang w:val="kk-KZ"/>
        </w:rPr>
        <w:t xml:space="preserve">Макроэкономика </w:t>
      </w:r>
      <w:r w:rsidRPr="00F6590E">
        <w:rPr>
          <w:color w:val="333333"/>
          <w:sz w:val="24"/>
          <w:szCs w:val="24"/>
          <w:lang w:val="kk-KZ"/>
        </w:rPr>
        <w:t>э</w:t>
      </w:r>
      <w:r w:rsidRPr="00C33E43">
        <w:rPr>
          <w:color w:val="333333"/>
          <w:sz w:val="24"/>
          <w:szCs w:val="24"/>
          <w:lang w:val="kk-KZ"/>
        </w:rPr>
        <w:t xml:space="preserve">кономикалық талдау әдісі ретінде жалпы ішкі өнім, жалпы ұлттық өнім, ұлттық табыс, қолда бар табыс және т. </w:t>
      </w:r>
      <w:r w:rsidR="004D1C32" w:rsidRPr="00C33E43">
        <w:rPr>
          <w:color w:val="333333"/>
          <w:sz w:val="24"/>
          <w:szCs w:val="24"/>
          <w:lang w:val="kk-KZ"/>
        </w:rPr>
        <w:t>Б</w:t>
      </w:r>
      <w:r w:rsidRPr="00C33E43">
        <w:rPr>
          <w:color w:val="333333"/>
          <w:sz w:val="24"/>
          <w:szCs w:val="24"/>
          <w:lang w:val="kk-KZ"/>
        </w:rPr>
        <w:t xml:space="preserve">. </w:t>
      </w:r>
      <w:r w:rsidR="004D1C32" w:rsidRPr="00C33E43">
        <w:rPr>
          <w:color w:val="333333"/>
          <w:sz w:val="24"/>
          <w:szCs w:val="24"/>
          <w:lang w:val="kk-KZ"/>
        </w:rPr>
        <w:t>С</w:t>
      </w:r>
      <w:r w:rsidRPr="00C33E43">
        <w:rPr>
          <w:color w:val="333333"/>
          <w:sz w:val="24"/>
          <w:szCs w:val="24"/>
          <w:lang w:val="kk-KZ"/>
        </w:rPr>
        <w:t>ияқты макроэкономикалық көрсеткіштерді бағалауға негізделген.</w:t>
      </w:r>
    </w:p>
    <w:p w:rsidR="00891B3D" w:rsidRPr="00C33E43" w:rsidRDefault="00891B3D" w:rsidP="00891B3D">
      <w:pPr>
        <w:jc w:val="both"/>
        <w:rPr>
          <w:b/>
          <w:bCs/>
          <w:color w:val="000000"/>
          <w:szCs w:val="28"/>
          <w:lang w:val="kk-KZ"/>
        </w:rPr>
      </w:pPr>
    </w:p>
    <w:p w:rsidR="0099270F" w:rsidRDefault="0099270F" w:rsidP="0099270F">
      <w:pPr>
        <w:pStyle w:val="Style2"/>
        <w:widowControl/>
        <w:spacing w:line="240" w:lineRule="auto"/>
        <w:ind w:firstLine="567"/>
        <w:jc w:val="center"/>
        <w:rPr>
          <w:b/>
          <w:lang w:val="kk-KZ"/>
        </w:rPr>
      </w:pPr>
      <w:r>
        <w:rPr>
          <w:b/>
          <w:lang w:val="kk-KZ"/>
        </w:rPr>
        <w:t>1</w:t>
      </w:r>
      <w:r w:rsidRPr="00146E70">
        <w:rPr>
          <w:b/>
          <w:lang w:val="kk-KZ"/>
        </w:rPr>
        <w:t xml:space="preserve">.2 Пәнді </w:t>
      </w:r>
      <w:r>
        <w:rPr>
          <w:b/>
          <w:lang w:val="kk-KZ"/>
        </w:rPr>
        <w:t xml:space="preserve">зерделеу </w:t>
      </w:r>
      <w:r w:rsidRPr="00146E70">
        <w:rPr>
          <w:b/>
          <w:lang w:val="kk-KZ"/>
        </w:rPr>
        <w:t>мақсат</w:t>
      </w:r>
      <w:r>
        <w:rPr>
          <w:b/>
          <w:lang w:val="kk-KZ"/>
        </w:rPr>
        <w:t>ы мен</w:t>
      </w:r>
      <w:r w:rsidRPr="002E1145">
        <w:rPr>
          <w:b/>
          <w:lang w:val="kk-KZ"/>
        </w:rPr>
        <w:t xml:space="preserve"> </w:t>
      </w:r>
      <w:r w:rsidRPr="00146E70">
        <w:rPr>
          <w:b/>
          <w:lang w:val="kk-KZ"/>
        </w:rPr>
        <w:t>міндеттері</w:t>
      </w:r>
    </w:p>
    <w:p w:rsidR="0099270F" w:rsidRPr="00146E70" w:rsidRDefault="0099270F" w:rsidP="0099270F">
      <w:pPr>
        <w:pStyle w:val="Style2"/>
        <w:widowControl/>
        <w:spacing w:line="240" w:lineRule="auto"/>
        <w:ind w:firstLine="567"/>
        <w:jc w:val="center"/>
        <w:rPr>
          <w:b/>
          <w:lang w:val="kk-KZ"/>
        </w:rPr>
      </w:pPr>
    </w:p>
    <w:p w:rsidR="0093234C" w:rsidRDefault="0099270F" w:rsidP="0093234C">
      <w:pPr>
        <w:pStyle w:val="Style2"/>
        <w:widowControl/>
        <w:spacing w:line="240" w:lineRule="auto"/>
        <w:jc w:val="both"/>
        <w:rPr>
          <w:rFonts w:ascii="Times New Roman KK EK" w:hAnsi="Times New Roman KK EK"/>
          <w:lang w:val="kk-KZ"/>
        </w:rPr>
      </w:pPr>
      <w:r>
        <w:rPr>
          <w:lang w:val="kk-KZ"/>
        </w:rPr>
        <w:t>Экономикалық мамандықтардың модульдік білім беру бағдарламаларының жалпы мақсаттарына сай, м</w:t>
      </w:r>
      <w:r w:rsidRPr="00301878">
        <w:rPr>
          <w:rFonts w:ascii="Times New Roman KK EK" w:hAnsi="Times New Roman KK EK"/>
          <w:lang w:val="kk-KZ"/>
        </w:rPr>
        <w:t xml:space="preserve">икроэкономиканың негізгі мақсаты экономиканың механизмін үй шаруашылығы, фирма, сала деңгейінде талдау арқылы түсіндіру және мемлекет жүргізетін саясат нәтижесін зерттеу болып табылады. Рынокта бір- бірінен тәуелсіз көптеген өндірушілер мен тұтынушылар </w:t>
      </w:r>
      <w:r>
        <w:rPr>
          <w:rFonts w:ascii="Times New Roman KK EK" w:hAnsi="Times New Roman KK EK"/>
          <w:lang w:val="kk-KZ"/>
        </w:rPr>
        <w:t xml:space="preserve">және </w:t>
      </w:r>
      <w:r w:rsidRPr="00301878">
        <w:rPr>
          <w:rFonts w:ascii="Times New Roman KK EK" w:hAnsi="Times New Roman KK EK"/>
          <w:lang w:val="kk-KZ"/>
        </w:rPr>
        <w:t>олардың өзіндік мүдделерін экономикалық шешім қабылдауда ескеру керек болғандықтан, оларды мемлекеттік деңгейдегі шешімдерді қабылдауда ескеру өте маңызды</w:t>
      </w:r>
      <w:r>
        <w:rPr>
          <w:rFonts w:ascii="Times New Roman KK EK" w:hAnsi="Times New Roman KK EK"/>
          <w:lang w:val="kk-KZ"/>
        </w:rPr>
        <w:t>.</w:t>
      </w:r>
      <w:r w:rsidR="0093234C" w:rsidRPr="0093234C">
        <w:rPr>
          <w:lang w:val="kk-KZ"/>
        </w:rPr>
        <w:t xml:space="preserve"> </w:t>
      </w:r>
      <w:r w:rsidR="0093234C">
        <w:rPr>
          <w:lang w:val="kk-KZ"/>
        </w:rPr>
        <w:t>М</w:t>
      </w:r>
      <w:r w:rsidR="0093234C">
        <w:rPr>
          <w:rFonts w:ascii="Times New Roman KK EK" w:hAnsi="Times New Roman KK EK"/>
          <w:lang w:val="kk-KZ"/>
        </w:rPr>
        <w:t>а</w:t>
      </w:r>
      <w:r w:rsidR="0093234C" w:rsidRPr="00301878">
        <w:rPr>
          <w:rFonts w:ascii="Times New Roman KK EK" w:hAnsi="Times New Roman KK EK"/>
          <w:lang w:val="kk-KZ"/>
        </w:rPr>
        <w:t xml:space="preserve">кроэкономиканың негізгі мақсаты </w:t>
      </w:r>
      <w:r w:rsidR="0093234C">
        <w:rPr>
          <w:rFonts w:ascii="Times New Roman KK EK" w:hAnsi="Times New Roman KK EK"/>
          <w:lang w:val="kk-KZ"/>
        </w:rPr>
        <w:t xml:space="preserve">мемлекеттегі </w:t>
      </w:r>
      <w:r w:rsidR="0093234C" w:rsidRPr="00301878">
        <w:rPr>
          <w:rFonts w:ascii="Times New Roman KK EK" w:hAnsi="Times New Roman KK EK"/>
          <w:lang w:val="kk-KZ"/>
        </w:rPr>
        <w:t>экономика</w:t>
      </w:r>
      <w:r w:rsidR="0093234C">
        <w:rPr>
          <w:rFonts w:ascii="Times New Roman KK EK" w:hAnsi="Times New Roman KK EK"/>
          <w:lang w:val="kk-KZ"/>
        </w:rPr>
        <w:t>лық құбылыстарды меңгеру: шығарым, жұмысбастылық және еркін нарықтағы баға деңгейінің тұрақтылығы. Макроэкономикалық мәселелерді бір ғана тұтынушы, фирма, сала тұрғысынан шешуге болмайды. Макроэкономика тек қана ел экономикасын сипаттамайды, ол оның даму заңдылығын анықтайды, экономикадағы себеп-салдарлы байланыстарды зерттейді.</w:t>
      </w:r>
    </w:p>
    <w:p w:rsidR="0099270F" w:rsidRPr="00030682" w:rsidRDefault="0099270F" w:rsidP="0099270F">
      <w:pPr>
        <w:pStyle w:val="Style2"/>
        <w:widowControl/>
        <w:spacing w:line="240" w:lineRule="auto"/>
        <w:jc w:val="both"/>
        <w:rPr>
          <w:lang w:val="kk-KZ"/>
        </w:rPr>
      </w:pPr>
      <w:r>
        <w:rPr>
          <w:lang w:val="kk-KZ"/>
        </w:rPr>
        <w:t xml:space="preserve">Пәннің мақсатына жету міндеттері: </w:t>
      </w:r>
    </w:p>
    <w:p w:rsidR="0099270F" w:rsidRDefault="0099270F" w:rsidP="00D94901">
      <w:pPr>
        <w:widowControl w:val="0"/>
        <w:numPr>
          <w:ilvl w:val="0"/>
          <w:numId w:val="3"/>
        </w:numPr>
        <w:autoSpaceDE w:val="0"/>
        <w:jc w:val="both"/>
        <w:rPr>
          <w:rFonts w:ascii="Times New Roman KK EK" w:hAnsi="Times New Roman KK EK"/>
          <w:sz w:val="24"/>
          <w:szCs w:val="24"/>
          <w:lang w:val="kk-KZ"/>
        </w:rPr>
      </w:pPr>
      <w:r w:rsidRPr="00317984">
        <w:rPr>
          <w:rFonts w:ascii="Times New Roman KK EK" w:hAnsi="Times New Roman KK EK"/>
          <w:sz w:val="24"/>
          <w:szCs w:val="24"/>
          <w:lang w:val="kk-KZ"/>
        </w:rPr>
        <w:lastRenderedPageBreak/>
        <w:t>Білім алушының микро</w:t>
      </w:r>
      <w:r w:rsidR="0093234C">
        <w:rPr>
          <w:rFonts w:ascii="Times New Roman KK EK" w:hAnsi="Times New Roman KK EK"/>
          <w:sz w:val="24"/>
          <w:szCs w:val="24"/>
          <w:lang w:val="kk-KZ"/>
        </w:rPr>
        <w:t>-макро</w:t>
      </w:r>
      <w:r w:rsidRPr="00317984">
        <w:rPr>
          <w:rFonts w:ascii="Times New Roman KK EK" w:hAnsi="Times New Roman KK EK"/>
          <w:sz w:val="24"/>
          <w:szCs w:val="24"/>
          <w:lang w:val="kk-KZ"/>
        </w:rPr>
        <w:t xml:space="preserve">экономика әдістемесінің </w:t>
      </w:r>
      <w:r w:rsidRPr="00317984">
        <w:rPr>
          <w:sz w:val="24"/>
          <w:szCs w:val="24"/>
          <w:lang w:val="kk-KZ"/>
        </w:rPr>
        <w:t>ұғым және түсінік  жүйесін қалыптастыру</w:t>
      </w:r>
      <w:r w:rsidRPr="00317984">
        <w:rPr>
          <w:rFonts w:ascii="Times New Roman KK EK" w:hAnsi="Times New Roman KK EK"/>
          <w:sz w:val="24"/>
          <w:szCs w:val="24"/>
          <w:lang w:val="kk-KZ"/>
        </w:rPr>
        <w:t>;</w:t>
      </w:r>
      <w:r>
        <w:rPr>
          <w:rFonts w:ascii="Times New Roman KK EK" w:hAnsi="Times New Roman KK EK"/>
          <w:sz w:val="24"/>
          <w:szCs w:val="24"/>
          <w:lang w:val="kk-KZ"/>
        </w:rPr>
        <w:t xml:space="preserve"> </w:t>
      </w:r>
    </w:p>
    <w:p w:rsidR="0099270F" w:rsidRPr="00C703BC" w:rsidRDefault="0093234C" w:rsidP="00D94901">
      <w:pPr>
        <w:widowControl w:val="0"/>
        <w:numPr>
          <w:ilvl w:val="0"/>
          <w:numId w:val="3"/>
        </w:numPr>
        <w:autoSpaceDE w:val="0"/>
        <w:jc w:val="both"/>
        <w:rPr>
          <w:rFonts w:ascii="Times New Roman KK EK" w:hAnsi="Times New Roman KK EK"/>
          <w:sz w:val="24"/>
          <w:szCs w:val="24"/>
          <w:lang w:val="kk-KZ"/>
        </w:rPr>
      </w:pPr>
      <w:r w:rsidRPr="00317984">
        <w:rPr>
          <w:rFonts w:ascii="Times New Roman KK EK" w:hAnsi="Times New Roman KK EK" w:hint="eastAsia"/>
          <w:sz w:val="24"/>
          <w:szCs w:val="24"/>
          <w:lang w:val="kk-KZ"/>
        </w:rPr>
        <w:t>М</w:t>
      </w:r>
      <w:r w:rsidR="0099270F" w:rsidRPr="00317984">
        <w:rPr>
          <w:rFonts w:ascii="Times New Roman KK EK" w:hAnsi="Times New Roman KK EK"/>
          <w:sz w:val="24"/>
          <w:szCs w:val="24"/>
          <w:lang w:val="kk-KZ"/>
        </w:rPr>
        <w:t>икро</w:t>
      </w:r>
      <w:r>
        <w:rPr>
          <w:rFonts w:ascii="Times New Roman KK EK" w:hAnsi="Times New Roman KK EK"/>
          <w:sz w:val="24"/>
          <w:szCs w:val="24"/>
          <w:lang w:val="kk-KZ"/>
        </w:rPr>
        <w:t>-макро</w:t>
      </w:r>
      <w:r w:rsidR="0099270F" w:rsidRPr="00317984">
        <w:rPr>
          <w:rFonts w:ascii="Times New Roman KK EK" w:hAnsi="Times New Roman KK EK"/>
          <w:sz w:val="24"/>
          <w:szCs w:val="24"/>
          <w:lang w:val="kk-KZ"/>
        </w:rPr>
        <w:t>экономикалық агенттер, көрсеткіштер және үлгілер туралы</w:t>
      </w:r>
      <w:r w:rsidR="0099270F" w:rsidRPr="00317984">
        <w:rPr>
          <w:sz w:val="24"/>
          <w:szCs w:val="24"/>
          <w:lang w:val="kk-KZ"/>
        </w:rPr>
        <w:t xml:space="preserve"> жүйелік ұғынуды дамыту; </w:t>
      </w:r>
    </w:p>
    <w:p w:rsidR="0099270F" w:rsidRDefault="0099270F" w:rsidP="00D94901">
      <w:pPr>
        <w:widowControl w:val="0"/>
        <w:numPr>
          <w:ilvl w:val="0"/>
          <w:numId w:val="3"/>
        </w:numPr>
        <w:autoSpaceDE w:val="0"/>
        <w:jc w:val="both"/>
        <w:rPr>
          <w:rFonts w:ascii="Times New Roman KK EK" w:hAnsi="Times New Roman KK EK"/>
          <w:sz w:val="24"/>
          <w:szCs w:val="24"/>
          <w:lang w:val="kk-KZ"/>
        </w:rPr>
      </w:pPr>
      <w:r w:rsidRPr="00317984">
        <w:rPr>
          <w:rFonts w:ascii="Times New Roman KK EK" w:hAnsi="Times New Roman KK EK"/>
          <w:sz w:val="24"/>
          <w:szCs w:val="24"/>
          <w:lang w:val="kk-KZ"/>
        </w:rPr>
        <w:t xml:space="preserve">рыноктық тепе- теңдік жағдайының </w:t>
      </w:r>
      <w:r w:rsidRPr="00317984">
        <w:rPr>
          <w:sz w:val="24"/>
          <w:szCs w:val="24"/>
          <w:lang w:val="kk-KZ"/>
        </w:rPr>
        <w:t>теориялық сұрақтарын зерделеу</w:t>
      </w:r>
      <w:r w:rsidRPr="00317984">
        <w:rPr>
          <w:rFonts w:ascii="Times New Roman KK EK" w:hAnsi="Times New Roman KK EK"/>
          <w:sz w:val="24"/>
          <w:szCs w:val="24"/>
          <w:lang w:val="kk-KZ"/>
        </w:rPr>
        <w:t xml:space="preserve"> және салыстырмалы статика әдістерін үй шаруашылығы мен фирма іс- әрекетін бағалауда пайдалануды меңгеру; </w:t>
      </w:r>
    </w:p>
    <w:p w:rsidR="0099270F" w:rsidRDefault="0099270F" w:rsidP="00D94901">
      <w:pPr>
        <w:widowControl w:val="0"/>
        <w:numPr>
          <w:ilvl w:val="0"/>
          <w:numId w:val="3"/>
        </w:numPr>
        <w:autoSpaceDE w:val="0"/>
        <w:jc w:val="both"/>
        <w:rPr>
          <w:rFonts w:ascii="Times New Roman KK EK" w:hAnsi="Times New Roman KK EK"/>
          <w:sz w:val="24"/>
          <w:szCs w:val="24"/>
          <w:lang w:val="kk-KZ"/>
        </w:rPr>
      </w:pPr>
      <w:r w:rsidRPr="00317984">
        <w:rPr>
          <w:rFonts w:ascii="Times New Roman KK EK" w:hAnsi="Times New Roman KK EK"/>
          <w:sz w:val="24"/>
          <w:szCs w:val="24"/>
          <w:lang w:val="kk-KZ"/>
        </w:rPr>
        <w:t>рыноктың кемшіліктері мен онымен мемлекеттік күрес нәтиж</w:t>
      </w:r>
      <w:r>
        <w:rPr>
          <w:rFonts w:ascii="Times New Roman KK EK" w:hAnsi="Times New Roman KK EK"/>
          <w:sz w:val="24"/>
          <w:szCs w:val="24"/>
          <w:lang w:val="kk-KZ"/>
        </w:rPr>
        <w:t>есін бағалай білуге үйрену;</w:t>
      </w:r>
      <w:r w:rsidRPr="00317984">
        <w:rPr>
          <w:rFonts w:ascii="Times New Roman KK EK" w:hAnsi="Times New Roman KK EK"/>
          <w:sz w:val="24"/>
          <w:szCs w:val="24"/>
          <w:lang w:val="kk-KZ"/>
        </w:rPr>
        <w:t xml:space="preserve"> </w:t>
      </w:r>
    </w:p>
    <w:p w:rsidR="0099270F" w:rsidRPr="00317984" w:rsidRDefault="0099270F" w:rsidP="00D94901">
      <w:pPr>
        <w:widowControl w:val="0"/>
        <w:numPr>
          <w:ilvl w:val="0"/>
          <w:numId w:val="3"/>
        </w:numPr>
        <w:autoSpaceDE w:val="0"/>
        <w:jc w:val="both"/>
        <w:rPr>
          <w:rFonts w:ascii="Times New Roman KK EK" w:hAnsi="Times New Roman KK EK"/>
          <w:sz w:val="24"/>
          <w:szCs w:val="24"/>
          <w:lang w:val="kk-KZ"/>
        </w:rPr>
      </w:pPr>
      <w:r w:rsidRPr="00317984">
        <w:rPr>
          <w:rFonts w:ascii="Times New Roman KK EK" w:hAnsi="Times New Roman KK EK"/>
          <w:sz w:val="24"/>
          <w:szCs w:val="24"/>
          <w:lang w:val="kk-KZ"/>
        </w:rPr>
        <w:t>Экономикадағы нақты жағдайды микро</w:t>
      </w:r>
      <w:r w:rsidR="0093234C">
        <w:rPr>
          <w:rFonts w:ascii="Times New Roman KK EK" w:hAnsi="Times New Roman KK EK"/>
          <w:sz w:val="24"/>
          <w:szCs w:val="24"/>
          <w:lang w:val="kk-KZ"/>
        </w:rPr>
        <w:t>-макро</w:t>
      </w:r>
      <w:r w:rsidRPr="00317984">
        <w:rPr>
          <w:rFonts w:ascii="Times New Roman KK EK" w:hAnsi="Times New Roman KK EK"/>
          <w:sz w:val="24"/>
          <w:szCs w:val="24"/>
          <w:lang w:val="kk-KZ"/>
        </w:rPr>
        <w:t>экономика тұрғысынан</w:t>
      </w:r>
      <w:r w:rsidRPr="00317984">
        <w:rPr>
          <w:sz w:val="24"/>
          <w:szCs w:val="24"/>
          <w:lang w:val="kk-KZ"/>
        </w:rPr>
        <w:t xml:space="preserve"> қолдану дағдыларын тәрбиелеу</w:t>
      </w:r>
      <w:r w:rsidRPr="00317984">
        <w:rPr>
          <w:rFonts w:ascii="Times New Roman KK EK" w:hAnsi="Times New Roman KK EK"/>
          <w:sz w:val="24"/>
          <w:szCs w:val="24"/>
          <w:lang w:val="kk-KZ"/>
        </w:rPr>
        <w:t>.</w:t>
      </w:r>
    </w:p>
    <w:p w:rsidR="0099270F" w:rsidRPr="00C34235" w:rsidRDefault="0099270F" w:rsidP="0099270F">
      <w:pPr>
        <w:pStyle w:val="Style2"/>
        <w:widowControl/>
        <w:spacing w:line="240" w:lineRule="auto"/>
        <w:rPr>
          <w:lang w:val="kk-KZ"/>
        </w:rPr>
      </w:pPr>
    </w:p>
    <w:p w:rsidR="0099270F" w:rsidRDefault="0099270F" w:rsidP="0099270F">
      <w:pPr>
        <w:pStyle w:val="Style2"/>
        <w:widowControl/>
        <w:spacing w:line="240" w:lineRule="auto"/>
        <w:ind w:firstLine="567"/>
        <w:jc w:val="center"/>
        <w:rPr>
          <w:b/>
          <w:lang w:val="kk-KZ"/>
        </w:rPr>
      </w:pPr>
      <w:r>
        <w:rPr>
          <w:b/>
          <w:lang w:val="kk-KZ"/>
        </w:rPr>
        <w:t>1</w:t>
      </w:r>
      <w:r w:rsidRPr="00146E70">
        <w:rPr>
          <w:b/>
          <w:lang w:val="kk-KZ"/>
        </w:rPr>
        <w:t>.3</w:t>
      </w:r>
      <w:r>
        <w:rPr>
          <w:b/>
          <w:lang w:val="kk-KZ"/>
        </w:rPr>
        <w:t xml:space="preserve"> </w:t>
      </w:r>
      <w:r w:rsidRPr="00146E70">
        <w:rPr>
          <w:b/>
          <w:lang w:val="kk-KZ"/>
        </w:rPr>
        <w:t xml:space="preserve"> Пәнді </w:t>
      </w:r>
      <w:r w:rsidRPr="00302CCC">
        <w:rPr>
          <w:b/>
          <w:lang w:val="kk-KZ"/>
        </w:rPr>
        <w:t>зерделеу</w:t>
      </w:r>
      <w:r>
        <w:rPr>
          <w:b/>
          <w:lang w:val="kk-KZ"/>
        </w:rPr>
        <w:t xml:space="preserve"> нәтижелері</w:t>
      </w:r>
    </w:p>
    <w:p w:rsidR="0099270F" w:rsidRPr="00146E70" w:rsidRDefault="0099270F" w:rsidP="0099270F">
      <w:pPr>
        <w:pStyle w:val="Style2"/>
        <w:widowControl/>
        <w:spacing w:line="240" w:lineRule="auto"/>
        <w:ind w:firstLine="567"/>
        <w:jc w:val="center"/>
        <w:rPr>
          <w:b/>
          <w:lang w:val="kk-KZ"/>
        </w:rPr>
      </w:pPr>
    </w:p>
    <w:p w:rsidR="0099270F" w:rsidRDefault="0099270F" w:rsidP="0099270F">
      <w:pPr>
        <w:pStyle w:val="Style2"/>
        <w:widowControl/>
        <w:spacing w:line="240" w:lineRule="auto"/>
        <w:ind w:firstLine="567"/>
        <w:jc w:val="both"/>
        <w:rPr>
          <w:lang w:val="kk-KZ"/>
        </w:rPr>
      </w:pPr>
      <w:r>
        <w:rPr>
          <w:lang w:val="kk-KZ"/>
        </w:rPr>
        <w:t>Микро</w:t>
      </w:r>
      <w:r w:rsidR="0093234C">
        <w:rPr>
          <w:lang w:val="kk-KZ"/>
        </w:rPr>
        <w:t>-макро</w:t>
      </w:r>
      <w:r>
        <w:rPr>
          <w:lang w:val="kk-KZ"/>
        </w:rPr>
        <w:t>экономиканы оқу нәтижелері тиісті білім беру деңгейінің Дублин дескрипторлары негізінде анықталады</w:t>
      </w:r>
      <w:r w:rsidRPr="00302CCC">
        <w:rPr>
          <w:lang w:val="kk-KZ"/>
        </w:rPr>
        <w:t xml:space="preserve"> </w:t>
      </w:r>
      <w:r>
        <w:rPr>
          <w:lang w:val="kk-KZ"/>
        </w:rPr>
        <w:t xml:space="preserve">және құзыреттіліктер арқылы белгіленеді. </w:t>
      </w:r>
    </w:p>
    <w:p w:rsidR="0099270F" w:rsidRDefault="0099270F" w:rsidP="0099270F">
      <w:pPr>
        <w:pStyle w:val="Style2"/>
        <w:widowControl/>
        <w:spacing w:line="240" w:lineRule="auto"/>
        <w:jc w:val="both"/>
        <w:rPr>
          <w:b/>
          <w:lang w:val="kk-KZ"/>
        </w:rPr>
      </w:pPr>
    </w:p>
    <w:p w:rsidR="0099270F" w:rsidRPr="004E0A84" w:rsidRDefault="0099270F" w:rsidP="0099270F">
      <w:pPr>
        <w:pStyle w:val="Style2"/>
        <w:widowControl/>
        <w:spacing w:line="240" w:lineRule="auto"/>
        <w:jc w:val="both"/>
        <w:rPr>
          <w:lang w:val="kk-KZ"/>
        </w:rPr>
      </w:pPr>
      <w:r w:rsidRPr="004E0A84">
        <w:rPr>
          <w:lang w:val="kk-KZ"/>
        </w:rPr>
        <w:t>Білу және түсіну:</w:t>
      </w:r>
    </w:p>
    <w:p w:rsidR="0099270F" w:rsidRDefault="0099270F" w:rsidP="00D94901">
      <w:pPr>
        <w:numPr>
          <w:ilvl w:val="0"/>
          <w:numId w:val="2"/>
        </w:numPr>
        <w:ind w:left="0" w:firstLine="357"/>
        <w:jc w:val="both"/>
        <w:rPr>
          <w:sz w:val="24"/>
          <w:szCs w:val="24"/>
          <w:lang w:val="kk-KZ"/>
        </w:rPr>
      </w:pPr>
      <w:r>
        <w:rPr>
          <w:sz w:val="24"/>
          <w:szCs w:val="24"/>
          <w:lang w:val="kk-KZ"/>
        </w:rPr>
        <w:t>Микро</w:t>
      </w:r>
      <w:r w:rsidR="0093234C">
        <w:rPr>
          <w:sz w:val="24"/>
          <w:szCs w:val="24"/>
          <w:lang w:val="kk-KZ"/>
        </w:rPr>
        <w:t>-макро</w:t>
      </w:r>
      <w:r>
        <w:rPr>
          <w:sz w:val="24"/>
          <w:szCs w:val="24"/>
          <w:lang w:val="kk-KZ"/>
        </w:rPr>
        <w:t>экономиканың</w:t>
      </w:r>
      <w:r w:rsidRPr="00AE160D">
        <w:rPr>
          <w:sz w:val="24"/>
          <w:szCs w:val="24"/>
          <w:lang w:val="kk-KZ"/>
        </w:rPr>
        <w:t xml:space="preserve"> маңыздылығын, мәнін, нысандарын білу, </w:t>
      </w:r>
      <w:r>
        <w:rPr>
          <w:sz w:val="24"/>
          <w:szCs w:val="24"/>
          <w:lang w:val="kk-KZ"/>
        </w:rPr>
        <w:t>микроэкономиканың</w:t>
      </w:r>
      <w:r w:rsidRPr="00AE160D">
        <w:rPr>
          <w:sz w:val="24"/>
          <w:szCs w:val="24"/>
          <w:lang w:val="kk-KZ"/>
        </w:rPr>
        <w:t xml:space="preserve"> негі</w:t>
      </w:r>
      <w:r>
        <w:rPr>
          <w:sz w:val="24"/>
          <w:szCs w:val="24"/>
          <w:lang w:val="kk-KZ"/>
        </w:rPr>
        <w:t xml:space="preserve">згі ұғымдық аппаратына ие болу; </w:t>
      </w:r>
    </w:p>
    <w:p w:rsidR="0099270F" w:rsidRDefault="0099270F" w:rsidP="00D94901">
      <w:pPr>
        <w:numPr>
          <w:ilvl w:val="0"/>
          <w:numId w:val="2"/>
        </w:numPr>
        <w:ind w:left="0" w:firstLine="357"/>
        <w:jc w:val="both"/>
        <w:rPr>
          <w:sz w:val="24"/>
          <w:szCs w:val="24"/>
          <w:lang w:val="kk-KZ"/>
        </w:rPr>
      </w:pPr>
      <w:r>
        <w:rPr>
          <w:sz w:val="24"/>
          <w:szCs w:val="24"/>
          <w:lang w:val="kk-KZ"/>
        </w:rPr>
        <w:t>Микро</w:t>
      </w:r>
      <w:r w:rsidR="0093234C">
        <w:rPr>
          <w:sz w:val="24"/>
          <w:szCs w:val="24"/>
          <w:lang w:val="kk-KZ"/>
        </w:rPr>
        <w:t>-макро</w:t>
      </w:r>
      <w:r>
        <w:rPr>
          <w:sz w:val="24"/>
          <w:szCs w:val="24"/>
          <w:lang w:val="kk-KZ"/>
        </w:rPr>
        <w:t>экономикалық талдаулардың</w:t>
      </w:r>
      <w:r w:rsidRPr="00AE160D">
        <w:rPr>
          <w:sz w:val="24"/>
          <w:szCs w:val="24"/>
          <w:lang w:val="kk-KZ"/>
        </w:rPr>
        <w:t xml:space="preserve"> негізгі әдістері</w:t>
      </w:r>
      <w:r>
        <w:rPr>
          <w:sz w:val="24"/>
          <w:szCs w:val="24"/>
          <w:lang w:val="kk-KZ"/>
        </w:rPr>
        <w:t xml:space="preserve">н, көрсеткіштерді білу; </w:t>
      </w:r>
    </w:p>
    <w:p w:rsidR="0099270F" w:rsidRDefault="0099270F" w:rsidP="00D94901">
      <w:pPr>
        <w:numPr>
          <w:ilvl w:val="0"/>
          <w:numId w:val="2"/>
        </w:numPr>
        <w:ind w:left="0" w:firstLine="357"/>
        <w:jc w:val="both"/>
        <w:rPr>
          <w:sz w:val="24"/>
          <w:szCs w:val="24"/>
          <w:lang w:val="kk-KZ"/>
        </w:rPr>
      </w:pPr>
      <w:r w:rsidRPr="00317984">
        <w:rPr>
          <w:rFonts w:ascii="Times New Roman KK EK" w:hAnsi="Times New Roman KK EK"/>
          <w:sz w:val="24"/>
          <w:szCs w:val="24"/>
          <w:lang w:val="kk-KZ"/>
        </w:rPr>
        <w:t xml:space="preserve">рыноктық тепе- теңдік жағдайының </w:t>
      </w:r>
      <w:r w:rsidRPr="00317984">
        <w:rPr>
          <w:sz w:val="24"/>
          <w:szCs w:val="24"/>
          <w:lang w:val="kk-KZ"/>
        </w:rPr>
        <w:t>теориялық сұрақтарын зерделе</w:t>
      </w:r>
      <w:r>
        <w:rPr>
          <w:sz w:val="24"/>
          <w:szCs w:val="24"/>
          <w:lang w:val="kk-KZ"/>
        </w:rPr>
        <w:t>й білу</w:t>
      </w:r>
      <w:r w:rsidRPr="00317984">
        <w:rPr>
          <w:rFonts w:ascii="Times New Roman KK EK" w:hAnsi="Times New Roman KK EK"/>
          <w:sz w:val="24"/>
          <w:szCs w:val="24"/>
          <w:lang w:val="kk-KZ"/>
        </w:rPr>
        <w:t xml:space="preserve"> және салыстырмалы статика әдістерін үй шаруашылығы мен фирма іс- әрекетін бағалауда пайдалануды </w:t>
      </w:r>
      <w:r>
        <w:rPr>
          <w:rFonts w:ascii="Times New Roman KK EK" w:hAnsi="Times New Roman KK EK"/>
          <w:sz w:val="24"/>
          <w:szCs w:val="24"/>
          <w:lang w:val="kk-KZ"/>
        </w:rPr>
        <w:t>білу</w:t>
      </w:r>
      <w:r>
        <w:rPr>
          <w:sz w:val="24"/>
          <w:szCs w:val="24"/>
          <w:lang w:val="kk-KZ"/>
        </w:rPr>
        <w:t xml:space="preserve">; </w:t>
      </w:r>
    </w:p>
    <w:p w:rsidR="0099270F" w:rsidRDefault="0099270F" w:rsidP="00D94901">
      <w:pPr>
        <w:numPr>
          <w:ilvl w:val="0"/>
          <w:numId w:val="2"/>
        </w:numPr>
        <w:ind w:left="0" w:firstLine="357"/>
        <w:jc w:val="both"/>
        <w:rPr>
          <w:sz w:val="24"/>
          <w:szCs w:val="24"/>
          <w:lang w:val="kk-KZ"/>
        </w:rPr>
      </w:pPr>
      <w:r w:rsidRPr="00317984">
        <w:rPr>
          <w:rFonts w:ascii="Times New Roman KK EK" w:hAnsi="Times New Roman KK EK"/>
          <w:sz w:val="24"/>
          <w:szCs w:val="24"/>
          <w:lang w:val="kk-KZ"/>
        </w:rPr>
        <w:t>рыноктың кемшіліктері мен онымен мемлекеттік күрес нәтиж</w:t>
      </w:r>
      <w:r>
        <w:rPr>
          <w:rFonts w:ascii="Times New Roman KK EK" w:hAnsi="Times New Roman KK EK"/>
          <w:sz w:val="24"/>
          <w:szCs w:val="24"/>
          <w:lang w:val="kk-KZ"/>
        </w:rPr>
        <w:t>есін түсіну, бағалай білу</w:t>
      </w:r>
      <w:r w:rsidR="0093234C">
        <w:rPr>
          <w:sz w:val="24"/>
          <w:szCs w:val="24"/>
          <w:lang w:val="kk-KZ"/>
        </w:rPr>
        <w:t>;</w:t>
      </w:r>
    </w:p>
    <w:p w:rsidR="0093234C" w:rsidRPr="0093234C" w:rsidRDefault="0093234C" w:rsidP="0093234C">
      <w:pPr>
        <w:pStyle w:val="afc"/>
        <w:widowControl w:val="0"/>
        <w:numPr>
          <w:ilvl w:val="0"/>
          <w:numId w:val="2"/>
        </w:numPr>
        <w:autoSpaceDE w:val="0"/>
        <w:jc w:val="both"/>
        <w:rPr>
          <w:rFonts w:ascii="Times New Roman KK EK" w:hAnsi="Times New Roman KK EK"/>
          <w:lang w:val="kk-KZ"/>
        </w:rPr>
      </w:pPr>
      <w:r w:rsidRPr="0093234C">
        <w:rPr>
          <w:rFonts w:ascii="Times New Roman KK EK" w:hAnsi="Times New Roman KK EK"/>
          <w:lang w:val="kk-KZ"/>
        </w:rPr>
        <w:t>экономикадағы нақты жағдайды макроэкономика тұрғысынан</w:t>
      </w:r>
      <w:r w:rsidRPr="0093234C">
        <w:rPr>
          <w:lang w:val="kk-KZ"/>
        </w:rPr>
        <w:t xml:space="preserve"> қолдану дағдыларын тәрбиелеу</w:t>
      </w:r>
      <w:r w:rsidRPr="0093234C">
        <w:rPr>
          <w:rFonts w:ascii="Times New Roman KK EK" w:hAnsi="Times New Roman KK EK"/>
          <w:lang w:val="kk-KZ"/>
        </w:rPr>
        <w:t>.</w:t>
      </w:r>
    </w:p>
    <w:p w:rsidR="0093234C" w:rsidRPr="00AE160D" w:rsidRDefault="0093234C" w:rsidP="0093234C">
      <w:pPr>
        <w:ind w:left="357"/>
        <w:jc w:val="both"/>
        <w:rPr>
          <w:sz w:val="24"/>
          <w:szCs w:val="24"/>
          <w:lang w:val="kk-KZ"/>
        </w:rPr>
      </w:pPr>
    </w:p>
    <w:p w:rsidR="0099270F" w:rsidRPr="004E0A84" w:rsidRDefault="0099270F" w:rsidP="0099270F">
      <w:pPr>
        <w:pStyle w:val="Style2"/>
        <w:widowControl/>
        <w:spacing w:line="240" w:lineRule="auto"/>
        <w:rPr>
          <w:lang w:val="kk-KZ"/>
        </w:rPr>
      </w:pPr>
      <w:r w:rsidRPr="004E0A84">
        <w:rPr>
          <w:lang w:val="kk-KZ"/>
        </w:rPr>
        <w:t>Білім мен ұғымды қолдану:</w:t>
      </w:r>
    </w:p>
    <w:p w:rsidR="0099270F" w:rsidRPr="00247423" w:rsidRDefault="0099270F" w:rsidP="00D94901">
      <w:pPr>
        <w:pStyle w:val="Style2"/>
        <w:widowControl/>
        <w:numPr>
          <w:ilvl w:val="0"/>
          <w:numId w:val="4"/>
        </w:numPr>
        <w:spacing w:line="240" w:lineRule="auto"/>
        <w:ind w:left="0" w:firstLine="357"/>
        <w:jc w:val="both"/>
        <w:rPr>
          <w:rFonts w:ascii="KZ Times New Roman" w:hAnsi="KZ Times New Roman"/>
          <w:lang w:val="kk-KZ"/>
        </w:rPr>
      </w:pPr>
      <w:r w:rsidRPr="006D4BEA">
        <w:rPr>
          <w:rFonts w:ascii="Times New Roman KK EK" w:hAnsi="Times New Roman KK EK"/>
          <w:lang w:val="kk-KZ"/>
        </w:rPr>
        <w:t>Бұл пәннен алынатын білімдер басқа да негізгі экономикалық пән</w:t>
      </w:r>
      <w:r w:rsidR="0093234C">
        <w:rPr>
          <w:rFonts w:ascii="Times New Roman KK EK" w:hAnsi="Times New Roman KK EK"/>
          <w:lang w:val="kk-KZ"/>
        </w:rPr>
        <w:t>дерді түсінуге мүмкіндік береді,</w:t>
      </w:r>
      <w:r w:rsidRPr="006D4BEA">
        <w:rPr>
          <w:rFonts w:ascii="Times New Roman KK EK" w:hAnsi="Times New Roman KK EK"/>
          <w:lang w:val="kk-KZ"/>
        </w:rPr>
        <w:t xml:space="preserve"> ғылыми- экономикалық ойлау қабілеті мен кәсіби дағдыны қалыптастырады</w:t>
      </w:r>
    </w:p>
    <w:p w:rsidR="0099270F" w:rsidRDefault="0099270F" w:rsidP="00D94901">
      <w:pPr>
        <w:pStyle w:val="Style2"/>
        <w:widowControl/>
        <w:numPr>
          <w:ilvl w:val="0"/>
          <w:numId w:val="4"/>
        </w:numPr>
        <w:spacing w:line="240" w:lineRule="auto"/>
        <w:ind w:left="0" w:firstLine="357"/>
        <w:jc w:val="both"/>
        <w:rPr>
          <w:rFonts w:ascii="KZ Times New Roman" w:hAnsi="KZ Times New Roman"/>
          <w:lang w:val="kk-KZ"/>
        </w:rPr>
      </w:pPr>
      <w:r>
        <w:rPr>
          <w:rFonts w:ascii="KZ Times New Roman" w:hAnsi="KZ Times New Roman"/>
          <w:lang w:val="kk-KZ"/>
        </w:rPr>
        <w:t>Микро</w:t>
      </w:r>
      <w:r w:rsidR="0093234C">
        <w:rPr>
          <w:rFonts w:ascii="KZ Times New Roman" w:hAnsi="KZ Times New Roman"/>
          <w:lang w:val="kk-KZ"/>
        </w:rPr>
        <w:t>-макро</w:t>
      </w:r>
      <w:r>
        <w:rPr>
          <w:rFonts w:ascii="KZ Times New Roman" w:hAnsi="KZ Times New Roman"/>
          <w:lang w:val="kk-KZ"/>
        </w:rPr>
        <w:t xml:space="preserve">экономикалық </w:t>
      </w:r>
      <w:r w:rsidR="0093234C">
        <w:rPr>
          <w:rFonts w:ascii="KZ Times New Roman" w:hAnsi="KZ Times New Roman"/>
          <w:lang w:val="kk-KZ"/>
        </w:rPr>
        <w:t>үлгілер</w:t>
      </w:r>
      <w:r>
        <w:rPr>
          <w:rFonts w:ascii="KZ Times New Roman" w:hAnsi="KZ Times New Roman"/>
          <w:lang w:val="kk-KZ"/>
        </w:rPr>
        <w:t xml:space="preserve"> құру, графиктік, функционалдық тәуелділік әдістер</w:t>
      </w:r>
      <w:r w:rsidRPr="00BD6B7F">
        <w:rPr>
          <w:rFonts w:ascii="KZ Times New Roman" w:hAnsi="KZ Times New Roman"/>
          <w:lang w:val="kk-KZ"/>
        </w:rPr>
        <w:t>і, олардың ерекшеліктері мен қолдану салаларын меңгерудегі студенттердің алған білімі диплом жобасын және ғылыми зерттеу жұмыстарын жасағанда тәжірибелік қолданыс табады.</w:t>
      </w:r>
    </w:p>
    <w:p w:rsidR="0099270F" w:rsidRPr="004E0A84" w:rsidRDefault="0099270F" w:rsidP="0099270F">
      <w:pPr>
        <w:pStyle w:val="Style2"/>
        <w:widowControl/>
        <w:spacing w:line="240" w:lineRule="auto"/>
        <w:rPr>
          <w:lang w:val="kk-KZ"/>
        </w:rPr>
      </w:pPr>
      <w:r w:rsidRPr="004E0A84">
        <w:rPr>
          <w:lang w:val="kk-KZ"/>
        </w:rPr>
        <w:t>Пайымдауды қалыптастыру:</w:t>
      </w:r>
    </w:p>
    <w:p w:rsidR="0099270F" w:rsidRDefault="0099270F" w:rsidP="00D94901">
      <w:pPr>
        <w:pStyle w:val="Style2"/>
        <w:widowControl/>
        <w:numPr>
          <w:ilvl w:val="0"/>
          <w:numId w:val="4"/>
        </w:numPr>
        <w:spacing w:line="240" w:lineRule="auto"/>
        <w:rPr>
          <w:lang w:val="kk-KZ"/>
        </w:rPr>
      </w:pPr>
      <w:r>
        <w:rPr>
          <w:lang w:val="kk-KZ"/>
        </w:rPr>
        <w:t xml:space="preserve"> Фирма, нарық, салалардың жұмыс жасауы мен үй шаруашылықтарының іс-әрекетінің дамуын болжай білу.</w:t>
      </w:r>
    </w:p>
    <w:p w:rsidR="0099270F" w:rsidRPr="004E0A84" w:rsidRDefault="0099270F" w:rsidP="0099270F">
      <w:pPr>
        <w:pStyle w:val="Style2"/>
        <w:widowControl/>
        <w:spacing w:line="240" w:lineRule="auto"/>
        <w:rPr>
          <w:lang w:val="kk-KZ"/>
        </w:rPr>
      </w:pPr>
      <w:r w:rsidRPr="004E0A84">
        <w:rPr>
          <w:lang w:val="kk-KZ"/>
        </w:rPr>
        <w:t>Коммуникативтік қабілеттілік:</w:t>
      </w:r>
    </w:p>
    <w:p w:rsidR="0099270F" w:rsidRDefault="0099270F" w:rsidP="00D94901">
      <w:pPr>
        <w:pStyle w:val="Style2"/>
        <w:widowControl/>
        <w:numPr>
          <w:ilvl w:val="0"/>
          <w:numId w:val="4"/>
        </w:numPr>
        <w:spacing w:line="240" w:lineRule="auto"/>
        <w:rPr>
          <w:lang w:val="kk-KZ"/>
        </w:rPr>
      </w:pPr>
      <w:r>
        <w:rPr>
          <w:lang w:val="kk-KZ"/>
        </w:rPr>
        <w:t>Топта жұмыс жасауға қажетті коммуникативтілік қабілеттілікті дамыту.</w:t>
      </w:r>
    </w:p>
    <w:p w:rsidR="0099270F" w:rsidRPr="004E0A84" w:rsidRDefault="0099270F" w:rsidP="0099270F">
      <w:pPr>
        <w:pStyle w:val="Style2"/>
        <w:widowControl/>
        <w:spacing w:line="240" w:lineRule="auto"/>
        <w:rPr>
          <w:lang w:val="kk-KZ"/>
        </w:rPr>
      </w:pPr>
      <w:r w:rsidRPr="004E0A84">
        <w:rPr>
          <w:lang w:val="kk-KZ"/>
        </w:rPr>
        <w:t>Оқыту дағдылары немесе сабаққа қабілеттілігі:</w:t>
      </w:r>
    </w:p>
    <w:p w:rsidR="0099270F" w:rsidRPr="00AE160D" w:rsidRDefault="0099270F" w:rsidP="00D94901">
      <w:pPr>
        <w:numPr>
          <w:ilvl w:val="0"/>
          <w:numId w:val="2"/>
        </w:numPr>
        <w:ind w:left="0" w:firstLine="357"/>
        <w:jc w:val="both"/>
        <w:rPr>
          <w:sz w:val="24"/>
          <w:szCs w:val="24"/>
          <w:lang w:val="kk-KZ"/>
        </w:rPr>
      </w:pPr>
      <w:r w:rsidRPr="00AE160D">
        <w:rPr>
          <w:sz w:val="24"/>
          <w:szCs w:val="24"/>
          <w:lang w:val="kk-KZ"/>
        </w:rPr>
        <w:t xml:space="preserve">Әртүрлі  </w:t>
      </w:r>
      <w:r>
        <w:rPr>
          <w:sz w:val="24"/>
          <w:szCs w:val="24"/>
          <w:lang w:val="kk-KZ"/>
        </w:rPr>
        <w:t>микро</w:t>
      </w:r>
      <w:r w:rsidR="0093234C">
        <w:rPr>
          <w:sz w:val="24"/>
          <w:szCs w:val="24"/>
          <w:lang w:val="kk-KZ"/>
        </w:rPr>
        <w:t>- макро</w:t>
      </w:r>
      <w:r>
        <w:rPr>
          <w:sz w:val="24"/>
          <w:szCs w:val="24"/>
          <w:lang w:val="kk-KZ"/>
        </w:rPr>
        <w:t xml:space="preserve"> деңгейдегі экономикалық</w:t>
      </w:r>
      <w:r w:rsidRPr="00AE160D">
        <w:rPr>
          <w:sz w:val="24"/>
          <w:szCs w:val="24"/>
          <w:lang w:val="kk-KZ"/>
        </w:rPr>
        <w:t xml:space="preserve"> көрсеткіштерді есептей білу, әртүрлі </w:t>
      </w:r>
      <w:r>
        <w:rPr>
          <w:sz w:val="24"/>
          <w:szCs w:val="24"/>
          <w:lang w:val="kk-KZ"/>
        </w:rPr>
        <w:t>микроэкономикалық</w:t>
      </w:r>
      <w:r w:rsidRPr="00AE160D">
        <w:rPr>
          <w:sz w:val="24"/>
          <w:szCs w:val="24"/>
          <w:lang w:val="kk-KZ"/>
        </w:rPr>
        <w:t xml:space="preserve"> көрсеткіштерді есептеу</w:t>
      </w:r>
      <w:r>
        <w:rPr>
          <w:sz w:val="24"/>
          <w:szCs w:val="24"/>
          <w:lang w:val="kk-KZ"/>
        </w:rPr>
        <w:t xml:space="preserve"> әдістемесін дұрыс айқындай алу</w:t>
      </w:r>
      <w:r w:rsidRPr="00AE160D">
        <w:rPr>
          <w:sz w:val="24"/>
          <w:szCs w:val="24"/>
          <w:lang w:val="kk-KZ"/>
        </w:rPr>
        <w:t>, зерттеу нәтижелері бойынша қажетті қорытындылар жасау.</w:t>
      </w:r>
    </w:p>
    <w:p w:rsidR="0099270F" w:rsidRDefault="0099270F" w:rsidP="00D94901">
      <w:pPr>
        <w:numPr>
          <w:ilvl w:val="0"/>
          <w:numId w:val="2"/>
        </w:numPr>
        <w:spacing w:before="2"/>
        <w:ind w:left="0" w:firstLine="357"/>
        <w:rPr>
          <w:sz w:val="24"/>
          <w:szCs w:val="24"/>
          <w:lang w:val="kk-KZ"/>
        </w:rPr>
      </w:pPr>
      <w:r w:rsidRPr="005C318D">
        <w:rPr>
          <w:sz w:val="24"/>
          <w:szCs w:val="24"/>
          <w:lang w:val="kk-KZ"/>
        </w:rPr>
        <w:t xml:space="preserve">Нақты жағдайды барабар бағалау мақсатымен </w:t>
      </w:r>
      <w:r>
        <w:rPr>
          <w:sz w:val="24"/>
          <w:szCs w:val="24"/>
          <w:lang w:val="kk-KZ"/>
        </w:rPr>
        <w:t>фирмада</w:t>
      </w:r>
      <w:r w:rsidRPr="005C318D">
        <w:rPr>
          <w:sz w:val="24"/>
          <w:szCs w:val="24"/>
          <w:lang w:val="kk-KZ"/>
        </w:rPr>
        <w:t xml:space="preserve">, </w:t>
      </w:r>
      <w:r>
        <w:rPr>
          <w:sz w:val="24"/>
          <w:szCs w:val="24"/>
          <w:lang w:val="kk-KZ"/>
        </w:rPr>
        <w:t xml:space="preserve">нарықта, салада </w:t>
      </w:r>
      <w:r w:rsidRPr="005C318D">
        <w:rPr>
          <w:sz w:val="24"/>
          <w:szCs w:val="24"/>
          <w:lang w:val="kk-KZ"/>
        </w:rPr>
        <w:t xml:space="preserve">болып жатқан </w:t>
      </w:r>
      <w:r>
        <w:rPr>
          <w:sz w:val="24"/>
          <w:szCs w:val="24"/>
          <w:lang w:val="kk-KZ"/>
        </w:rPr>
        <w:t>экономикалық</w:t>
      </w:r>
      <w:r w:rsidRPr="005C318D">
        <w:rPr>
          <w:sz w:val="24"/>
          <w:szCs w:val="24"/>
          <w:lang w:val="kk-KZ"/>
        </w:rPr>
        <w:t xml:space="preserve"> құбылыстардың талдауында ақпарат өңдеудің зерттелген әдістемелерін пайдалана білу.</w:t>
      </w:r>
    </w:p>
    <w:p w:rsidR="007019A7" w:rsidRPr="005C318D" w:rsidRDefault="007019A7" w:rsidP="00D94901">
      <w:pPr>
        <w:numPr>
          <w:ilvl w:val="0"/>
          <w:numId w:val="2"/>
        </w:numPr>
        <w:spacing w:before="2"/>
        <w:ind w:left="0" w:firstLine="357"/>
        <w:rPr>
          <w:sz w:val="24"/>
          <w:szCs w:val="24"/>
          <w:lang w:val="kk-KZ"/>
        </w:rPr>
      </w:pPr>
    </w:p>
    <w:p w:rsidR="0099270F" w:rsidRDefault="0099270F" w:rsidP="0099270F">
      <w:pPr>
        <w:pStyle w:val="Style2"/>
        <w:widowControl/>
        <w:spacing w:line="240" w:lineRule="auto"/>
        <w:ind w:firstLine="567"/>
        <w:jc w:val="center"/>
        <w:rPr>
          <w:b/>
          <w:lang w:val="kk-KZ"/>
        </w:rPr>
      </w:pPr>
    </w:p>
    <w:p w:rsidR="0099270F" w:rsidRDefault="0099270F" w:rsidP="0099270F">
      <w:pPr>
        <w:pStyle w:val="Style2"/>
        <w:widowControl/>
        <w:spacing w:line="240" w:lineRule="auto"/>
        <w:ind w:firstLine="567"/>
        <w:jc w:val="center"/>
        <w:rPr>
          <w:b/>
          <w:lang w:val="kk-KZ"/>
        </w:rPr>
      </w:pPr>
      <w:r>
        <w:rPr>
          <w:b/>
          <w:lang w:val="kk-KZ"/>
        </w:rPr>
        <w:t>1.4 Пререквизитте</w:t>
      </w:r>
      <w:r w:rsidRPr="00146E70">
        <w:rPr>
          <w:b/>
          <w:lang w:val="kk-KZ"/>
        </w:rPr>
        <w:t>р</w:t>
      </w:r>
    </w:p>
    <w:p w:rsidR="0099270F" w:rsidRPr="00146E70" w:rsidRDefault="0099270F" w:rsidP="0099270F">
      <w:pPr>
        <w:pStyle w:val="Style2"/>
        <w:widowControl/>
        <w:spacing w:line="240" w:lineRule="auto"/>
        <w:ind w:firstLine="567"/>
        <w:jc w:val="center"/>
        <w:rPr>
          <w:b/>
          <w:lang w:val="kk-KZ"/>
        </w:rPr>
      </w:pPr>
    </w:p>
    <w:p w:rsidR="0099270F" w:rsidRDefault="0099270F" w:rsidP="0099270F">
      <w:pPr>
        <w:pStyle w:val="Style2"/>
        <w:widowControl/>
        <w:spacing w:line="240" w:lineRule="auto"/>
        <w:ind w:firstLine="567"/>
        <w:jc w:val="both"/>
        <w:rPr>
          <w:lang w:val="kk-KZ"/>
        </w:rPr>
      </w:pPr>
      <w:r w:rsidRPr="006D4BEA">
        <w:rPr>
          <w:lang w:val="kk-KZ"/>
        </w:rPr>
        <w:t xml:space="preserve">«Экономикалық </w:t>
      </w:r>
      <w:r w:rsidRPr="00E05425">
        <w:rPr>
          <w:lang w:val="uk-UA"/>
        </w:rPr>
        <w:t>теория</w:t>
      </w:r>
      <w:r w:rsidR="00BF7BD9">
        <w:rPr>
          <w:lang w:val="kk-KZ"/>
        </w:rPr>
        <w:t>»</w:t>
      </w:r>
    </w:p>
    <w:p w:rsidR="0099270F" w:rsidRPr="006D4BEA" w:rsidRDefault="0099270F" w:rsidP="0099270F">
      <w:pPr>
        <w:pStyle w:val="Style2"/>
        <w:widowControl/>
        <w:spacing w:line="240" w:lineRule="auto"/>
        <w:ind w:firstLine="567"/>
        <w:jc w:val="both"/>
        <w:rPr>
          <w:b/>
          <w:lang w:val="kk-KZ"/>
        </w:rPr>
      </w:pPr>
    </w:p>
    <w:p w:rsidR="0099270F" w:rsidRDefault="0099270F" w:rsidP="0099270F">
      <w:pPr>
        <w:pStyle w:val="Style2"/>
        <w:widowControl/>
        <w:spacing w:line="240" w:lineRule="auto"/>
        <w:ind w:firstLine="567"/>
        <w:jc w:val="center"/>
        <w:rPr>
          <w:b/>
          <w:lang w:val="kk-KZ"/>
        </w:rPr>
      </w:pPr>
      <w:r>
        <w:rPr>
          <w:b/>
          <w:lang w:val="kk-KZ"/>
        </w:rPr>
        <w:t>1.5 Постреквизитте</w:t>
      </w:r>
      <w:r w:rsidRPr="00146E70">
        <w:rPr>
          <w:b/>
          <w:lang w:val="kk-KZ"/>
        </w:rPr>
        <w:t>р</w:t>
      </w:r>
    </w:p>
    <w:p w:rsidR="0099270F" w:rsidRDefault="0099270F" w:rsidP="0099270F">
      <w:pPr>
        <w:pStyle w:val="Style2"/>
        <w:widowControl/>
        <w:spacing w:line="240" w:lineRule="auto"/>
        <w:ind w:firstLine="567"/>
        <w:jc w:val="center"/>
        <w:rPr>
          <w:b/>
          <w:lang w:val="kk-KZ"/>
        </w:rPr>
      </w:pPr>
    </w:p>
    <w:p w:rsidR="004F1E50" w:rsidRPr="00146E70" w:rsidRDefault="004F1E50" w:rsidP="0099270F">
      <w:pPr>
        <w:pStyle w:val="Style2"/>
        <w:widowControl/>
        <w:spacing w:line="240" w:lineRule="auto"/>
        <w:ind w:firstLine="567"/>
        <w:jc w:val="center"/>
        <w:rPr>
          <w:b/>
          <w:lang w:val="kk-KZ"/>
        </w:rPr>
      </w:pPr>
    </w:p>
    <w:p w:rsidR="0099270F" w:rsidRDefault="004F1E50" w:rsidP="0099270F">
      <w:pPr>
        <w:widowControl w:val="0"/>
        <w:autoSpaceDE w:val="0"/>
        <w:ind w:firstLine="454"/>
        <w:jc w:val="both"/>
        <w:rPr>
          <w:spacing w:val="-2"/>
          <w:sz w:val="24"/>
          <w:szCs w:val="24"/>
          <w:lang w:val="kk-KZ"/>
        </w:rPr>
      </w:pPr>
      <w:r>
        <w:rPr>
          <w:spacing w:val="-2"/>
          <w:sz w:val="24"/>
          <w:szCs w:val="24"/>
          <w:lang w:val="kk-KZ"/>
        </w:rPr>
        <w:t>«Кәсіпорын экономикасы», «Менеджмент негіздері», «Маркетинг негіздері».</w:t>
      </w:r>
    </w:p>
    <w:p w:rsidR="0099270F" w:rsidRDefault="0099270F" w:rsidP="0099270F">
      <w:pPr>
        <w:widowControl w:val="0"/>
        <w:autoSpaceDE w:val="0"/>
        <w:ind w:firstLine="454"/>
        <w:jc w:val="both"/>
        <w:rPr>
          <w:spacing w:val="-2"/>
          <w:sz w:val="24"/>
          <w:szCs w:val="24"/>
          <w:lang w:val="kk-KZ"/>
        </w:rPr>
      </w:pPr>
    </w:p>
    <w:p w:rsidR="0099270F" w:rsidRDefault="0099270F" w:rsidP="0099270F">
      <w:pPr>
        <w:widowControl w:val="0"/>
        <w:autoSpaceDE w:val="0"/>
        <w:ind w:firstLine="454"/>
        <w:jc w:val="both"/>
        <w:rPr>
          <w:spacing w:val="-2"/>
          <w:sz w:val="24"/>
          <w:szCs w:val="24"/>
          <w:lang w:val="kk-KZ"/>
        </w:rPr>
      </w:pPr>
    </w:p>
    <w:p w:rsidR="00BF7BD9" w:rsidRDefault="00BF7BD9" w:rsidP="0099270F">
      <w:pPr>
        <w:widowControl w:val="0"/>
        <w:autoSpaceDE w:val="0"/>
        <w:ind w:firstLine="454"/>
        <w:jc w:val="both"/>
        <w:rPr>
          <w:spacing w:val="-2"/>
          <w:sz w:val="24"/>
          <w:szCs w:val="24"/>
          <w:lang w:val="kk-KZ"/>
        </w:rPr>
      </w:pPr>
    </w:p>
    <w:p w:rsidR="00BF7BD9" w:rsidRDefault="00BF7BD9" w:rsidP="0099270F">
      <w:pPr>
        <w:widowControl w:val="0"/>
        <w:autoSpaceDE w:val="0"/>
        <w:ind w:firstLine="454"/>
        <w:jc w:val="both"/>
        <w:rPr>
          <w:spacing w:val="-2"/>
          <w:sz w:val="24"/>
          <w:szCs w:val="24"/>
          <w:lang w:val="kk-KZ"/>
        </w:rPr>
      </w:pPr>
    </w:p>
    <w:p w:rsidR="0099270F" w:rsidRDefault="0099270F" w:rsidP="0099270F">
      <w:pPr>
        <w:widowControl w:val="0"/>
        <w:autoSpaceDE w:val="0"/>
        <w:ind w:firstLine="454"/>
        <w:jc w:val="both"/>
        <w:rPr>
          <w:spacing w:val="-2"/>
          <w:sz w:val="24"/>
          <w:szCs w:val="24"/>
          <w:lang w:val="kk-KZ"/>
        </w:rPr>
      </w:pPr>
    </w:p>
    <w:p w:rsidR="0099270F" w:rsidRDefault="0099270F" w:rsidP="0099270F">
      <w:pPr>
        <w:widowControl w:val="0"/>
        <w:autoSpaceDE w:val="0"/>
        <w:ind w:firstLine="454"/>
        <w:jc w:val="both"/>
        <w:rPr>
          <w:spacing w:val="-2"/>
          <w:sz w:val="24"/>
          <w:szCs w:val="24"/>
          <w:lang w:val="kk-KZ"/>
        </w:rPr>
      </w:pPr>
    </w:p>
    <w:p w:rsidR="0099270F" w:rsidRDefault="0099270F" w:rsidP="0099270F">
      <w:pPr>
        <w:widowControl w:val="0"/>
        <w:autoSpaceDE w:val="0"/>
        <w:ind w:firstLine="454"/>
        <w:jc w:val="both"/>
        <w:rPr>
          <w:spacing w:val="-2"/>
          <w:sz w:val="24"/>
          <w:szCs w:val="24"/>
          <w:lang w:val="kk-KZ"/>
        </w:rPr>
      </w:pPr>
    </w:p>
    <w:p w:rsidR="0099270F" w:rsidRPr="005C182B" w:rsidRDefault="0099270F" w:rsidP="0099270F">
      <w:pPr>
        <w:widowControl w:val="0"/>
        <w:autoSpaceDE w:val="0"/>
        <w:ind w:firstLine="454"/>
        <w:jc w:val="both"/>
        <w:rPr>
          <w:spacing w:val="-2"/>
          <w:sz w:val="24"/>
          <w:szCs w:val="24"/>
          <w:lang w:val="kk-KZ"/>
        </w:rPr>
      </w:pPr>
    </w:p>
    <w:p w:rsidR="0099270F" w:rsidRDefault="0099270F"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9270F" w:rsidRPr="00EA5ED1" w:rsidRDefault="0099270F" w:rsidP="0099270F">
      <w:pPr>
        <w:pStyle w:val="Style2"/>
        <w:widowControl/>
        <w:spacing w:line="240" w:lineRule="auto"/>
        <w:ind w:firstLine="567"/>
        <w:jc w:val="center"/>
        <w:rPr>
          <w:bCs/>
          <w:szCs w:val="28"/>
          <w:lang w:val="kk-KZ"/>
        </w:rPr>
      </w:pPr>
      <w:r>
        <w:rPr>
          <w:bCs/>
          <w:szCs w:val="28"/>
          <w:lang w:val="kk-KZ"/>
        </w:rPr>
        <w:lastRenderedPageBreak/>
        <w:t>2</w:t>
      </w:r>
      <w:r w:rsidRPr="00146E70">
        <w:rPr>
          <w:bCs/>
          <w:szCs w:val="28"/>
          <w:lang w:val="kk-KZ"/>
        </w:rPr>
        <w:t xml:space="preserve"> ПӘННІҢ</w:t>
      </w:r>
      <w:r>
        <w:rPr>
          <w:bCs/>
          <w:szCs w:val="28"/>
          <w:lang w:val="kk-KZ"/>
        </w:rPr>
        <w:t xml:space="preserve"> МАЗМҰНЫ </w:t>
      </w:r>
    </w:p>
    <w:p w:rsidR="0099270F" w:rsidRPr="00A63983" w:rsidRDefault="0099270F" w:rsidP="0099270F">
      <w:pPr>
        <w:pStyle w:val="Style2"/>
        <w:widowControl/>
        <w:spacing w:line="240" w:lineRule="auto"/>
        <w:ind w:firstLine="567"/>
        <w:jc w:val="center"/>
        <w:rPr>
          <w:bCs/>
          <w:szCs w:val="28"/>
          <w:lang w:val="kk-KZ"/>
        </w:rPr>
      </w:pPr>
    </w:p>
    <w:p w:rsidR="0099270F" w:rsidRPr="00EA5ED1" w:rsidRDefault="0099270F" w:rsidP="0099270F">
      <w:pPr>
        <w:pStyle w:val="Style2"/>
        <w:widowControl/>
        <w:spacing w:line="240" w:lineRule="auto"/>
        <w:ind w:firstLine="540"/>
        <w:jc w:val="center"/>
        <w:rPr>
          <w:b/>
          <w:color w:val="000000"/>
          <w:lang w:val="kk-KZ"/>
        </w:rPr>
      </w:pPr>
      <w:r>
        <w:rPr>
          <w:b/>
          <w:lang w:val="kk-KZ"/>
        </w:rPr>
        <w:t>2</w:t>
      </w:r>
      <w:r w:rsidRPr="008253CB">
        <w:rPr>
          <w:b/>
        </w:rPr>
        <w:t xml:space="preserve">.1 </w:t>
      </w:r>
      <w:r>
        <w:rPr>
          <w:b/>
          <w:color w:val="000000"/>
          <w:lang w:val="kk-KZ"/>
        </w:rPr>
        <w:t>Тақырыптамалық жоспар</w:t>
      </w:r>
    </w:p>
    <w:p w:rsidR="0099270F" w:rsidRDefault="0099270F" w:rsidP="0099270F">
      <w:pPr>
        <w:pStyle w:val="Style2"/>
        <w:widowControl/>
        <w:spacing w:line="240" w:lineRule="auto"/>
        <w:ind w:firstLine="540"/>
        <w:jc w:val="center"/>
        <w:rPr>
          <w:b/>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3"/>
        <w:gridCol w:w="4487"/>
        <w:gridCol w:w="1841"/>
        <w:gridCol w:w="1843"/>
      </w:tblGrid>
      <w:tr w:rsidR="0099270F" w:rsidRPr="000415AF" w:rsidTr="0099270F">
        <w:trPr>
          <w:cantSplit/>
          <w:trHeight w:val="534"/>
        </w:trPr>
        <w:tc>
          <w:tcPr>
            <w:tcW w:w="854" w:type="pct"/>
            <w:vMerge w:val="restart"/>
          </w:tcPr>
          <w:p w:rsidR="0099270F" w:rsidRDefault="0099270F" w:rsidP="0099270F">
            <w:pPr>
              <w:pStyle w:val="21"/>
              <w:tabs>
                <w:tab w:val="num" w:pos="720"/>
              </w:tabs>
              <w:ind w:firstLine="0"/>
              <w:jc w:val="center"/>
              <w:rPr>
                <w:b/>
                <w:color w:val="000000"/>
                <w:sz w:val="24"/>
                <w:lang w:val="kk-KZ"/>
              </w:rPr>
            </w:pPr>
          </w:p>
          <w:p w:rsidR="0099270F" w:rsidRPr="009808C3" w:rsidRDefault="0099270F" w:rsidP="0099270F">
            <w:pPr>
              <w:pStyle w:val="21"/>
              <w:tabs>
                <w:tab w:val="num" w:pos="720"/>
              </w:tabs>
              <w:ind w:firstLine="0"/>
              <w:jc w:val="center"/>
              <w:rPr>
                <w:b/>
                <w:color w:val="000000"/>
                <w:sz w:val="24"/>
              </w:rPr>
            </w:pPr>
            <w:r>
              <w:rPr>
                <w:b/>
                <w:color w:val="000000"/>
                <w:sz w:val="24"/>
                <w:lang w:val="kk-KZ"/>
              </w:rPr>
              <w:t>Модульдің тақырыптың</w:t>
            </w:r>
            <w:r>
              <w:rPr>
                <w:b/>
                <w:color w:val="000000"/>
                <w:sz w:val="24"/>
              </w:rPr>
              <w:t xml:space="preserve"> №</w:t>
            </w:r>
          </w:p>
        </w:tc>
        <w:tc>
          <w:tcPr>
            <w:tcW w:w="2277" w:type="pct"/>
            <w:vMerge w:val="restart"/>
            <w:vAlign w:val="center"/>
          </w:tcPr>
          <w:p w:rsidR="0099270F" w:rsidRPr="0058050C" w:rsidRDefault="0099270F" w:rsidP="0099270F">
            <w:pPr>
              <w:pStyle w:val="21"/>
              <w:tabs>
                <w:tab w:val="num" w:pos="720"/>
              </w:tabs>
              <w:ind w:firstLine="0"/>
              <w:jc w:val="center"/>
              <w:rPr>
                <w:b/>
                <w:color w:val="000000"/>
                <w:sz w:val="24"/>
                <w:lang w:val="kk-KZ"/>
              </w:rPr>
            </w:pPr>
            <w:r>
              <w:rPr>
                <w:b/>
                <w:color w:val="000000"/>
                <w:sz w:val="24"/>
                <w:lang w:val="kk-KZ"/>
              </w:rPr>
              <w:t>Тақырыптың атауы, оның мазмұны</w:t>
            </w:r>
          </w:p>
        </w:tc>
        <w:tc>
          <w:tcPr>
            <w:tcW w:w="934" w:type="pct"/>
            <w:vMerge w:val="restart"/>
            <w:vAlign w:val="center"/>
          </w:tcPr>
          <w:p w:rsidR="0099270F" w:rsidRPr="0058050C" w:rsidRDefault="0099270F" w:rsidP="0099270F">
            <w:pPr>
              <w:jc w:val="center"/>
              <w:rPr>
                <w:b/>
                <w:color w:val="000000"/>
                <w:sz w:val="24"/>
                <w:lang w:val="kk-KZ"/>
              </w:rPr>
            </w:pPr>
            <w:r>
              <w:rPr>
                <w:b/>
                <w:color w:val="000000"/>
                <w:sz w:val="24"/>
                <w:lang w:val="kk-KZ"/>
              </w:rPr>
              <w:t>Ә</w:t>
            </w:r>
            <w:r w:rsidRPr="009808C3">
              <w:rPr>
                <w:b/>
                <w:color w:val="000000"/>
                <w:sz w:val="24"/>
                <w:lang w:val="kk-KZ"/>
              </w:rPr>
              <w:t>дебиеттер</w:t>
            </w:r>
            <w:r>
              <w:rPr>
                <w:b/>
                <w:color w:val="000000"/>
                <w:sz w:val="24"/>
                <w:lang w:val="kk-KZ"/>
              </w:rPr>
              <w:t xml:space="preserve">ге және  басқа да </w:t>
            </w:r>
            <w:r w:rsidRPr="009808C3">
              <w:rPr>
                <w:b/>
                <w:color w:val="000000"/>
                <w:sz w:val="24"/>
                <w:lang w:val="kk-KZ"/>
              </w:rPr>
              <w:t xml:space="preserve"> деректе</w:t>
            </w:r>
            <w:r>
              <w:rPr>
                <w:b/>
                <w:color w:val="000000"/>
                <w:sz w:val="24"/>
                <w:lang w:val="kk-KZ"/>
              </w:rPr>
              <w:t>рге сілтеме</w:t>
            </w:r>
          </w:p>
        </w:tc>
        <w:tc>
          <w:tcPr>
            <w:tcW w:w="935" w:type="pct"/>
            <w:vAlign w:val="center"/>
          </w:tcPr>
          <w:p w:rsidR="0099270F" w:rsidRPr="00D94668" w:rsidRDefault="0099270F" w:rsidP="0099270F">
            <w:pPr>
              <w:pStyle w:val="21"/>
              <w:tabs>
                <w:tab w:val="num" w:pos="720"/>
              </w:tabs>
              <w:ind w:firstLine="0"/>
              <w:jc w:val="center"/>
              <w:rPr>
                <w:b/>
                <w:color w:val="000000"/>
                <w:sz w:val="24"/>
                <w:lang w:val="kk-KZ"/>
              </w:rPr>
            </w:pPr>
            <w:r>
              <w:rPr>
                <w:b/>
                <w:color w:val="000000"/>
                <w:sz w:val="24"/>
                <w:lang w:val="kk-KZ"/>
              </w:rPr>
              <w:t>Кредиттердегі көп еңбек сіңіруді қажетсіну</w:t>
            </w:r>
          </w:p>
        </w:tc>
      </w:tr>
      <w:tr w:rsidR="0099270F" w:rsidRPr="00D94668" w:rsidTr="0099270F">
        <w:trPr>
          <w:cantSplit/>
          <w:trHeight w:val="228"/>
        </w:trPr>
        <w:tc>
          <w:tcPr>
            <w:tcW w:w="854" w:type="pct"/>
            <w:vMerge/>
          </w:tcPr>
          <w:p w:rsidR="0099270F" w:rsidRDefault="0099270F" w:rsidP="0099270F">
            <w:pPr>
              <w:pStyle w:val="21"/>
              <w:tabs>
                <w:tab w:val="num" w:pos="720"/>
              </w:tabs>
              <w:ind w:firstLine="0"/>
              <w:jc w:val="center"/>
              <w:rPr>
                <w:b/>
                <w:color w:val="000000"/>
                <w:sz w:val="24"/>
                <w:lang w:val="kk-KZ"/>
              </w:rPr>
            </w:pPr>
          </w:p>
        </w:tc>
        <w:tc>
          <w:tcPr>
            <w:tcW w:w="2277" w:type="pct"/>
            <w:vMerge/>
            <w:vAlign w:val="center"/>
          </w:tcPr>
          <w:p w:rsidR="0099270F" w:rsidRDefault="0099270F" w:rsidP="0099270F">
            <w:pPr>
              <w:pStyle w:val="21"/>
              <w:tabs>
                <w:tab w:val="num" w:pos="720"/>
              </w:tabs>
              <w:ind w:firstLine="0"/>
              <w:jc w:val="center"/>
              <w:rPr>
                <w:b/>
                <w:color w:val="000000"/>
                <w:sz w:val="24"/>
                <w:lang w:val="kk-KZ"/>
              </w:rPr>
            </w:pPr>
          </w:p>
        </w:tc>
        <w:tc>
          <w:tcPr>
            <w:tcW w:w="934" w:type="pct"/>
            <w:vMerge/>
            <w:vAlign w:val="center"/>
          </w:tcPr>
          <w:p w:rsidR="0099270F" w:rsidRDefault="0099270F" w:rsidP="0099270F">
            <w:pPr>
              <w:jc w:val="center"/>
              <w:rPr>
                <w:b/>
                <w:color w:val="000000"/>
                <w:sz w:val="24"/>
                <w:lang w:val="kk-KZ"/>
              </w:rPr>
            </w:pPr>
          </w:p>
        </w:tc>
        <w:tc>
          <w:tcPr>
            <w:tcW w:w="935" w:type="pct"/>
            <w:vAlign w:val="center"/>
          </w:tcPr>
          <w:p w:rsidR="0099270F" w:rsidRDefault="0099270F" w:rsidP="0099270F">
            <w:pPr>
              <w:pStyle w:val="21"/>
              <w:tabs>
                <w:tab w:val="num" w:pos="720"/>
              </w:tabs>
              <w:ind w:firstLine="0"/>
              <w:jc w:val="center"/>
              <w:rPr>
                <w:b/>
                <w:color w:val="000000"/>
                <w:sz w:val="24"/>
                <w:lang w:val="kk-KZ"/>
              </w:rPr>
            </w:pPr>
            <w:r>
              <w:rPr>
                <w:b/>
                <w:color w:val="000000"/>
                <w:sz w:val="24"/>
                <w:lang w:val="kk-KZ"/>
              </w:rPr>
              <w:t>2</w:t>
            </w:r>
          </w:p>
        </w:tc>
      </w:tr>
      <w:tr w:rsidR="0099270F" w:rsidRPr="00BD4E13" w:rsidTr="0099270F">
        <w:trPr>
          <w:cantSplit/>
          <w:trHeight w:val="218"/>
        </w:trPr>
        <w:tc>
          <w:tcPr>
            <w:tcW w:w="854" w:type="pct"/>
            <w:vAlign w:val="center"/>
          </w:tcPr>
          <w:p w:rsidR="0099270F" w:rsidRPr="00AE26A6" w:rsidRDefault="0099270F" w:rsidP="0099270F">
            <w:pPr>
              <w:jc w:val="center"/>
              <w:rPr>
                <w:color w:val="000000"/>
                <w:sz w:val="24"/>
                <w:szCs w:val="24"/>
              </w:rPr>
            </w:pPr>
            <w:r w:rsidRPr="00AE26A6">
              <w:rPr>
                <w:color w:val="000000"/>
                <w:sz w:val="24"/>
                <w:szCs w:val="24"/>
              </w:rPr>
              <w:t>1</w:t>
            </w:r>
          </w:p>
        </w:tc>
        <w:tc>
          <w:tcPr>
            <w:tcW w:w="2277" w:type="pct"/>
            <w:vAlign w:val="center"/>
          </w:tcPr>
          <w:p w:rsidR="0099270F" w:rsidRPr="00AE26A6" w:rsidRDefault="0099270F" w:rsidP="0099270F">
            <w:pPr>
              <w:jc w:val="center"/>
              <w:rPr>
                <w:color w:val="000000"/>
                <w:sz w:val="24"/>
                <w:szCs w:val="24"/>
              </w:rPr>
            </w:pPr>
            <w:r w:rsidRPr="00AE26A6">
              <w:rPr>
                <w:color w:val="000000"/>
                <w:sz w:val="24"/>
                <w:szCs w:val="24"/>
              </w:rPr>
              <w:t>2</w:t>
            </w:r>
          </w:p>
        </w:tc>
        <w:tc>
          <w:tcPr>
            <w:tcW w:w="934" w:type="pct"/>
            <w:vAlign w:val="center"/>
          </w:tcPr>
          <w:p w:rsidR="0099270F" w:rsidRPr="00E5451E" w:rsidRDefault="0099270F" w:rsidP="0099270F">
            <w:pPr>
              <w:jc w:val="center"/>
              <w:rPr>
                <w:color w:val="000000"/>
                <w:sz w:val="24"/>
                <w:szCs w:val="24"/>
                <w:lang w:val="kk-KZ"/>
              </w:rPr>
            </w:pPr>
            <w:r w:rsidRPr="00AE26A6">
              <w:rPr>
                <w:color w:val="000000"/>
                <w:sz w:val="24"/>
                <w:szCs w:val="24"/>
              </w:rPr>
              <w:t>3</w:t>
            </w:r>
          </w:p>
        </w:tc>
        <w:tc>
          <w:tcPr>
            <w:tcW w:w="935" w:type="pct"/>
            <w:vAlign w:val="center"/>
          </w:tcPr>
          <w:p w:rsidR="0099270F" w:rsidRPr="00AE26A6" w:rsidRDefault="0099270F" w:rsidP="0099270F">
            <w:pPr>
              <w:jc w:val="center"/>
              <w:rPr>
                <w:color w:val="000000"/>
                <w:sz w:val="24"/>
                <w:szCs w:val="24"/>
              </w:rPr>
            </w:pPr>
            <w:r w:rsidRPr="00AE26A6">
              <w:rPr>
                <w:color w:val="000000"/>
                <w:sz w:val="24"/>
                <w:szCs w:val="24"/>
              </w:rPr>
              <w:t>4</w:t>
            </w:r>
          </w:p>
        </w:tc>
      </w:tr>
      <w:tr w:rsidR="0099270F" w:rsidRPr="000415AF" w:rsidTr="0099270F">
        <w:trPr>
          <w:trHeight w:val="144"/>
        </w:trPr>
        <w:tc>
          <w:tcPr>
            <w:tcW w:w="854" w:type="pct"/>
          </w:tcPr>
          <w:p w:rsidR="0099270F" w:rsidRPr="0019008B" w:rsidRDefault="0099270F" w:rsidP="0099270F">
            <w:pPr>
              <w:pStyle w:val="21"/>
              <w:tabs>
                <w:tab w:val="num" w:pos="720"/>
              </w:tabs>
              <w:ind w:firstLine="0"/>
              <w:jc w:val="center"/>
              <w:rPr>
                <w:color w:val="000000"/>
                <w:sz w:val="24"/>
                <w:lang w:val="kk-KZ"/>
              </w:rPr>
            </w:pPr>
            <w:r w:rsidRPr="0019008B">
              <w:rPr>
                <w:color w:val="000000"/>
                <w:sz w:val="24"/>
                <w:lang w:val="kk-KZ"/>
              </w:rPr>
              <w:t>1</w:t>
            </w:r>
          </w:p>
        </w:tc>
        <w:tc>
          <w:tcPr>
            <w:tcW w:w="4146" w:type="pct"/>
            <w:gridSpan w:val="3"/>
          </w:tcPr>
          <w:p w:rsidR="0099270F" w:rsidRPr="00BD4E13" w:rsidRDefault="0099270F" w:rsidP="00DE4353">
            <w:pPr>
              <w:pStyle w:val="21"/>
              <w:tabs>
                <w:tab w:val="num" w:pos="720"/>
              </w:tabs>
              <w:ind w:firstLine="0"/>
              <w:jc w:val="center"/>
              <w:rPr>
                <w:color w:val="000000"/>
                <w:sz w:val="24"/>
                <w:lang w:val="kk-KZ"/>
              </w:rPr>
            </w:pPr>
            <w:r w:rsidRPr="0019008B">
              <w:rPr>
                <w:b/>
                <w:color w:val="000000"/>
                <w:sz w:val="24"/>
                <w:lang w:val="kk-KZ"/>
              </w:rPr>
              <w:t>1 Модуль «</w:t>
            </w:r>
            <w:r w:rsidR="0019008B" w:rsidRPr="0019008B">
              <w:rPr>
                <w:b/>
                <w:color w:val="000000"/>
                <w:sz w:val="24"/>
                <w:szCs w:val="24"/>
                <w:lang w:val="kk-KZ"/>
              </w:rPr>
              <w:t>Тұтыну және өндіріс теориясы, өндіріс факторлар нарығы</w:t>
            </w:r>
            <w:r w:rsidRPr="0019008B">
              <w:rPr>
                <w:b/>
                <w:color w:val="000000"/>
                <w:sz w:val="24"/>
                <w:lang w:val="kk-KZ"/>
              </w:rPr>
              <w:t>»</w:t>
            </w:r>
          </w:p>
        </w:tc>
      </w:tr>
      <w:tr w:rsidR="0099270F" w:rsidRPr="00BD4E13" w:rsidTr="0099270F">
        <w:trPr>
          <w:trHeight w:val="144"/>
        </w:trPr>
        <w:tc>
          <w:tcPr>
            <w:tcW w:w="5000" w:type="pct"/>
            <w:gridSpan w:val="4"/>
          </w:tcPr>
          <w:p w:rsidR="0099270F" w:rsidRPr="00BD4E13" w:rsidRDefault="0099270F" w:rsidP="0099270F">
            <w:pPr>
              <w:pStyle w:val="21"/>
              <w:tabs>
                <w:tab w:val="num" w:pos="720"/>
              </w:tabs>
              <w:ind w:firstLine="0"/>
              <w:jc w:val="center"/>
              <w:rPr>
                <w:color w:val="000000"/>
                <w:sz w:val="24"/>
                <w:lang w:val="kk-KZ"/>
              </w:rPr>
            </w:pPr>
            <w:r w:rsidRPr="00D1706C">
              <w:rPr>
                <w:b/>
                <w:color w:val="000000"/>
                <w:sz w:val="24"/>
                <w:lang w:val="kk-KZ"/>
              </w:rPr>
              <w:t>Дәрістік сабақ</w:t>
            </w:r>
            <w:r>
              <w:rPr>
                <w:b/>
                <w:color w:val="000000"/>
                <w:sz w:val="24"/>
                <w:lang w:val="kk-KZ"/>
              </w:rPr>
              <w:t>тар</w:t>
            </w:r>
          </w:p>
        </w:tc>
      </w:tr>
      <w:tr w:rsidR="0099270F" w:rsidRPr="00BD4E13" w:rsidTr="0099270F">
        <w:trPr>
          <w:trHeight w:val="144"/>
        </w:trPr>
        <w:tc>
          <w:tcPr>
            <w:tcW w:w="854" w:type="pct"/>
          </w:tcPr>
          <w:p w:rsidR="0099270F" w:rsidRPr="00765BED" w:rsidRDefault="0099270F" w:rsidP="0099270F">
            <w:pPr>
              <w:pStyle w:val="21"/>
              <w:tabs>
                <w:tab w:val="num" w:pos="720"/>
              </w:tabs>
              <w:ind w:firstLine="0"/>
              <w:jc w:val="center"/>
              <w:rPr>
                <w:color w:val="000000"/>
                <w:sz w:val="24"/>
              </w:rPr>
            </w:pPr>
            <w:r>
              <w:rPr>
                <w:color w:val="000000"/>
                <w:sz w:val="24"/>
              </w:rPr>
              <w:t>1</w:t>
            </w:r>
          </w:p>
        </w:tc>
        <w:tc>
          <w:tcPr>
            <w:tcW w:w="2277" w:type="pct"/>
          </w:tcPr>
          <w:p w:rsidR="0099270F" w:rsidRPr="00BD4E13" w:rsidRDefault="0099270F" w:rsidP="00C33E43">
            <w:pPr>
              <w:pStyle w:val="21"/>
              <w:tabs>
                <w:tab w:val="num" w:pos="720"/>
              </w:tabs>
              <w:ind w:firstLine="0"/>
              <w:rPr>
                <w:color w:val="000000"/>
                <w:sz w:val="24"/>
                <w:lang w:val="kk-KZ"/>
              </w:rPr>
            </w:pPr>
            <w:r>
              <w:rPr>
                <w:color w:val="000000"/>
                <w:sz w:val="24"/>
              </w:rPr>
              <w:t>Микроэкономика п</w:t>
            </w:r>
            <w:r>
              <w:rPr>
                <w:color w:val="000000"/>
                <w:sz w:val="24"/>
                <w:lang w:val="kk-KZ"/>
              </w:rPr>
              <w:t xml:space="preserve">әні </w:t>
            </w:r>
            <w:r w:rsidR="00BF7BD9">
              <w:rPr>
                <w:color w:val="000000"/>
                <w:sz w:val="24"/>
                <w:lang w:val="kk-KZ"/>
              </w:rPr>
              <w:t xml:space="preserve">мен </w:t>
            </w:r>
            <w:r>
              <w:rPr>
                <w:color w:val="000000"/>
                <w:sz w:val="24"/>
                <w:lang w:val="kk-KZ"/>
              </w:rPr>
              <w:t>әдісте</w:t>
            </w:r>
            <w:r w:rsidR="00BF7BD9">
              <w:rPr>
                <w:color w:val="000000"/>
                <w:sz w:val="24"/>
                <w:lang w:val="kk-KZ"/>
              </w:rPr>
              <w:t>рі</w:t>
            </w:r>
            <w:r w:rsidR="00C351AF">
              <w:rPr>
                <w:color w:val="000000"/>
                <w:sz w:val="24"/>
                <w:lang w:val="kk-KZ"/>
              </w:rPr>
              <w:t xml:space="preserve">. </w:t>
            </w:r>
            <w:r w:rsidR="00C33E43">
              <w:rPr>
                <w:color w:val="000000"/>
                <w:sz w:val="24"/>
                <w:lang w:val="kk-KZ"/>
              </w:rPr>
              <w:t>Экономиканы реттеудің нарықтық механизмі</w:t>
            </w:r>
          </w:p>
        </w:tc>
        <w:tc>
          <w:tcPr>
            <w:tcW w:w="934" w:type="pct"/>
          </w:tcPr>
          <w:p w:rsidR="0099270F" w:rsidRPr="00BD4E13" w:rsidRDefault="0099270F" w:rsidP="0099270F">
            <w:pPr>
              <w:pStyle w:val="21"/>
              <w:tabs>
                <w:tab w:val="num" w:pos="720"/>
              </w:tabs>
              <w:ind w:firstLine="0"/>
              <w:jc w:val="center"/>
              <w:rPr>
                <w:color w:val="000000"/>
                <w:sz w:val="24"/>
                <w:lang w:val="kk-KZ"/>
              </w:rPr>
            </w:pPr>
            <w:r>
              <w:rPr>
                <w:color w:val="000000"/>
                <w:sz w:val="24"/>
                <w:lang w:val="kk-KZ"/>
              </w:rPr>
              <w:t>1,2,3,4,14</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BD4E13" w:rsidTr="0099270F">
        <w:trPr>
          <w:trHeight w:val="144"/>
        </w:trPr>
        <w:tc>
          <w:tcPr>
            <w:tcW w:w="854" w:type="pct"/>
          </w:tcPr>
          <w:p w:rsidR="0099270F" w:rsidRPr="00765BED" w:rsidRDefault="0099270F" w:rsidP="0099270F">
            <w:pPr>
              <w:pStyle w:val="21"/>
              <w:tabs>
                <w:tab w:val="num" w:pos="720"/>
              </w:tabs>
              <w:ind w:firstLine="0"/>
              <w:jc w:val="center"/>
              <w:rPr>
                <w:color w:val="000000"/>
                <w:sz w:val="24"/>
              </w:rPr>
            </w:pPr>
            <w:r>
              <w:rPr>
                <w:color w:val="000000"/>
                <w:sz w:val="24"/>
              </w:rPr>
              <w:t>2</w:t>
            </w:r>
          </w:p>
        </w:tc>
        <w:tc>
          <w:tcPr>
            <w:tcW w:w="2277" w:type="pct"/>
          </w:tcPr>
          <w:p w:rsidR="0099270F" w:rsidRPr="00A10876" w:rsidRDefault="00C33E43" w:rsidP="0099270F">
            <w:pPr>
              <w:pStyle w:val="21"/>
              <w:tabs>
                <w:tab w:val="num" w:pos="720"/>
              </w:tabs>
              <w:ind w:firstLine="0"/>
              <w:rPr>
                <w:color w:val="000000"/>
                <w:sz w:val="24"/>
                <w:szCs w:val="24"/>
                <w:lang w:val="kk-KZ"/>
              </w:rPr>
            </w:pPr>
            <w:r>
              <w:rPr>
                <w:color w:val="000000"/>
                <w:sz w:val="24"/>
                <w:szCs w:val="24"/>
                <w:lang w:val="kk-KZ"/>
              </w:rPr>
              <w:t>Сұраныс және ұсыныс икемділігі. Салықтардың әсері. Тұтынушы қылығының теориясы.</w:t>
            </w:r>
          </w:p>
        </w:tc>
        <w:tc>
          <w:tcPr>
            <w:tcW w:w="934" w:type="pct"/>
          </w:tcPr>
          <w:p w:rsidR="0099270F" w:rsidRPr="00BD4E13" w:rsidRDefault="0099270F" w:rsidP="0099270F">
            <w:pPr>
              <w:pStyle w:val="21"/>
              <w:tabs>
                <w:tab w:val="num" w:pos="720"/>
              </w:tabs>
              <w:ind w:firstLine="0"/>
              <w:jc w:val="center"/>
              <w:rPr>
                <w:color w:val="000000"/>
                <w:sz w:val="24"/>
                <w:lang w:val="kk-KZ"/>
              </w:rPr>
            </w:pPr>
            <w:r>
              <w:rPr>
                <w:color w:val="000000"/>
                <w:sz w:val="24"/>
                <w:lang w:val="kk-KZ"/>
              </w:rPr>
              <w:t>1,2,3,4,14</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C351AF" w:rsidTr="0099270F">
        <w:trPr>
          <w:trHeight w:val="144"/>
        </w:trPr>
        <w:tc>
          <w:tcPr>
            <w:tcW w:w="854" w:type="pct"/>
          </w:tcPr>
          <w:p w:rsidR="0099270F" w:rsidRPr="001274D7" w:rsidRDefault="0099270F" w:rsidP="0099270F">
            <w:pPr>
              <w:pStyle w:val="21"/>
              <w:tabs>
                <w:tab w:val="num" w:pos="720"/>
              </w:tabs>
              <w:ind w:firstLine="0"/>
              <w:jc w:val="center"/>
              <w:rPr>
                <w:color w:val="000000"/>
                <w:sz w:val="24"/>
                <w:lang w:val="kk-KZ"/>
              </w:rPr>
            </w:pPr>
            <w:r>
              <w:rPr>
                <w:color w:val="000000"/>
                <w:sz w:val="24"/>
                <w:lang w:val="kk-KZ"/>
              </w:rPr>
              <w:t>3</w:t>
            </w:r>
          </w:p>
        </w:tc>
        <w:tc>
          <w:tcPr>
            <w:tcW w:w="2277" w:type="pct"/>
          </w:tcPr>
          <w:p w:rsidR="0099270F" w:rsidRPr="00A2086F" w:rsidRDefault="00C33E43" w:rsidP="0099270F">
            <w:pPr>
              <w:pStyle w:val="21"/>
              <w:tabs>
                <w:tab w:val="num" w:pos="720"/>
              </w:tabs>
              <w:ind w:firstLine="0"/>
              <w:rPr>
                <w:color w:val="000000"/>
                <w:sz w:val="24"/>
                <w:szCs w:val="24"/>
                <w:lang w:val="kk-KZ"/>
              </w:rPr>
            </w:pPr>
            <w:r>
              <w:rPr>
                <w:color w:val="000000"/>
                <w:sz w:val="24"/>
                <w:szCs w:val="24"/>
                <w:lang w:val="kk-KZ"/>
              </w:rPr>
              <w:t>Сұранысты талдау және салыстырмалы статика. Өндіріс теориясы. Өндіріс шығындары.</w:t>
            </w:r>
          </w:p>
        </w:tc>
        <w:tc>
          <w:tcPr>
            <w:tcW w:w="934" w:type="pct"/>
          </w:tcPr>
          <w:p w:rsidR="0099270F" w:rsidRPr="00BD4E13" w:rsidRDefault="0099270F" w:rsidP="0099270F">
            <w:pPr>
              <w:pStyle w:val="21"/>
              <w:tabs>
                <w:tab w:val="num" w:pos="720"/>
              </w:tabs>
              <w:ind w:firstLine="0"/>
              <w:jc w:val="center"/>
              <w:rPr>
                <w:color w:val="000000"/>
                <w:sz w:val="24"/>
                <w:lang w:val="kk-KZ"/>
              </w:rPr>
            </w:pPr>
            <w:r>
              <w:rPr>
                <w:color w:val="000000"/>
                <w:sz w:val="24"/>
                <w:lang w:val="kk-KZ"/>
              </w:rPr>
              <w:t>1,2,5,10,11</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C351AF" w:rsidTr="0099270F">
        <w:trPr>
          <w:trHeight w:val="144"/>
        </w:trPr>
        <w:tc>
          <w:tcPr>
            <w:tcW w:w="854" w:type="pct"/>
          </w:tcPr>
          <w:p w:rsidR="0099270F" w:rsidRPr="00563A74" w:rsidRDefault="0099270F" w:rsidP="0099270F">
            <w:pPr>
              <w:pStyle w:val="21"/>
              <w:tabs>
                <w:tab w:val="num" w:pos="720"/>
              </w:tabs>
              <w:ind w:firstLine="0"/>
              <w:jc w:val="center"/>
              <w:rPr>
                <w:color w:val="000000"/>
                <w:sz w:val="24"/>
              </w:rPr>
            </w:pPr>
            <w:r>
              <w:rPr>
                <w:color w:val="000000"/>
                <w:sz w:val="24"/>
              </w:rPr>
              <w:t>4</w:t>
            </w:r>
          </w:p>
        </w:tc>
        <w:tc>
          <w:tcPr>
            <w:tcW w:w="2277" w:type="pct"/>
          </w:tcPr>
          <w:p w:rsidR="0099270F" w:rsidRPr="00A2086F" w:rsidRDefault="00C33E43" w:rsidP="0099270F">
            <w:pPr>
              <w:pStyle w:val="21"/>
              <w:tabs>
                <w:tab w:val="num" w:pos="720"/>
              </w:tabs>
              <w:ind w:firstLine="0"/>
              <w:rPr>
                <w:color w:val="000000"/>
                <w:sz w:val="24"/>
                <w:szCs w:val="24"/>
                <w:lang w:val="kk-KZ"/>
              </w:rPr>
            </w:pPr>
            <w:r>
              <w:rPr>
                <w:color w:val="000000"/>
                <w:sz w:val="24"/>
                <w:szCs w:val="24"/>
                <w:lang w:val="kk-KZ"/>
              </w:rPr>
              <w:t>Жетілдірілген бәсеке жағдайындағы фирма қылығы</w:t>
            </w:r>
          </w:p>
        </w:tc>
        <w:tc>
          <w:tcPr>
            <w:tcW w:w="934" w:type="pct"/>
          </w:tcPr>
          <w:p w:rsidR="0099270F" w:rsidRPr="00BD4E13" w:rsidRDefault="0099270F" w:rsidP="0099270F">
            <w:pPr>
              <w:pStyle w:val="21"/>
              <w:tabs>
                <w:tab w:val="num" w:pos="720"/>
              </w:tabs>
              <w:ind w:firstLine="0"/>
              <w:jc w:val="center"/>
              <w:rPr>
                <w:color w:val="000000"/>
                <w:sz w:val="24"/>
                <w:lang w:val="kk-KZ"/>
              </w:rPr>
            </w:pPr>
            <w:r>
              <w:rPr>
                <w:color w:val="000000"/>
                <w:sz w:val="24"/>
                <w:lang w:val="kk-KZ"/>
              </w:rPr>
              <w:t>1,2,5,10,11</w:t>
            </w:r>
          </w:p>
        </w:tc>
        <w:tc>
          <w:tcPr>
            <w:tcW w:w="935" w:type="pct"/>
          </w:tcPr>
          <w:p w:rsidR="0099270F" w:rsidRPr="00BD4E13" w:rsidRDefault="0099270F" w:rsidP="0099270F">
            <w:pPr>
              <w:pStyle w:val="21"/>
              <w:tabs>
                <w:tab w:val="num" w:pos="720"/>
              </w:tabs>
              <w:ind w:firstLine="0"/>
              <w:rPr>
                <w:color w:val="000000"/>
                <w:sz w:val="24"/>
                <w:lang w:val="kk-KZ"/>
              </w:rPr>
            </w:pPr>
          </w:p>
        </w:tc>
      </w:tr>
      <w:tr w:rsidR="00BF7BD9" w:rsidRPr="00C351AF" w:rsidTr="0099270F">
        <w:trPr>
          <w:trHeight w:val="144"/>
        </w:trPr>
        <w:tc>
          <w:tcPr>
            <w:tcW w:w="854" w:type="pct"/>
          </w:tcPr>
          <w:p w:rsidR="00BF7BD9" w:rsidRDefault="00BF7BD9" w:rsidP="0099270F">
            <w:pPr>
              <w:pStyle w:val="21"/>
              <w:tabs>
                <w:tab w:val="num" w:pos="720"/>
              </w:tabs>
              <w:ind w:firstLine="0"/>
              <w:jc w:val="center"/>
              <w:rPr>
                <w:color w:val="000000"/>
                <w:sz w:val="24"/>
                <w:lang w:val="kk-KZ"/>
              </w:rPr>
            </w:pPr>
            <w:r>
              <w:rPr>
                <w:color w:val="000000"/>
                <w:sz w:val="24"/>
                <w:lang w:val="kk-KZ"/>
              </w:rPr>
              <w:t>5</w:t>
            </w:r>
          </w:p>
        </w:tc>
        <w:tc>
          <w:tcPr>
            <w:tcW w:w="2277" w:type="pct"/>
          </w:tcPr>
          <w:p w:rsidR="00BF7BD9" w:rsidRDefault="00C33E43" w:rsidP="0099270F">
            <w:pPr>
              <w:pStyle w:val="21"/>
              <w:tabs>
                <w:tab w:val="num" w:pos="720"/>
              </w:tabs>
              <w:ind w:firstLine="0"/>
              <w:rPr>
                <w:color w:val="000000"/>
                <w:sz w:val="24"/>
                <w:szCs w:val="24"/>
                <w:lang w:val="kk-KZ"/>
              </w:rPr>
            </w:pPr>
            <w:r>
              <w:rPr>
                <w:color w:val="000000"/>
                <w:sz w:val="24"/>
                <w:szCs w:val="24"/>
                <w:lang w:val="kk-KZ"/>
              </w:rPr>
              <w:t>Монополист фирманың қылығы. Монополиялық бәсеке және олигополия жағдайындағы фирманың қылығы.</w:t>
            </w:r>
          </w:p>
        </w:tc>
        <w:tc>
          <w:tcPr>
            <w:tcW w:w="934" w:type="pct"/>
          </w:tcPr>
          <w:p w:rsidR="00BF7BD9" w:rsidRPr="000F222A" w:rsidRDefault="00BF7BD9" w:rsidP="0099270F">
            <w:pPr>
              <w:jc w:val="center"/>
              <w:rPr>
                <w:color w:val="000000"/>
                <w:sz w:val="24"/>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Pr>
          <w:p w:rsidR="00BF7BD9" w:rsidRPr="00BD4E13" w:rsidRDefault="00BF7BD9" w:rsidP="0099270F">
            <w:pPr>
              <w:pStyle w:val="21"/>
              <w:tabs>
                <w:tab w:val="num" w:pos="720"/>
              </w:tabs>
              <w:ind w:firstLine="0"/>
              <w:rPr>
                <w:color w:val="000000"/>
                <w:sz w:val="24"/>
                <w:lang w:val="kk-KZ"/>
              </w:rPr>
            </w:pPr>
          </w:p>
        </w:tc>
      </w:tr>
      <w:tr w:rsidR="0099270F" w:rsidRPr="00C351AF" w:rsidTr="0099270F">
        <w:trPr>
          <w:trHeight w:val="144"/>
        </w:trPr>
        <w:tc>
          <w:tcPr>
            <w:tcW w:w="854" w:type="pct"/>
          </w:tcPr>
          <w:p w:rsidR="0099270F" w:rsidRPr="001274D7" w:rsidRDefault="00BF7BD9" w:rsidP="0099270F">
            <w:pPr>
              <w:pStyle w:val="21"/>
              <w:tabs>
                <w:tab w:val="num" w:pos="720"/>
              </w:tabs>
              <w:ind w:firstLine="0"/>
              <w:jc w:val="center"/>
              <w:rPr>
                <w:color w:val="000000"/>
                <w:sz w:val="24"/>
                <w:lang w:val="kk-KZ"/>
              </w:rPr>
            </w:pPr>
            <w:r>
              <w:rPr>
                <w:color w:val="000000"/>
                <w:sz w:val="24"/>
                <w:lang w:val="kk-KZ"/>
              </w:rPr>
              <w:t>6</w:t>
            </w:r>
          </w:p>
        </w:tc>
        <w:tc>
          <w:tcPr>
            <w:tcW w:w="2277" w:type="pct"/>
          </w:tcPr>
          <w:p w:rsidR="0099270F" w:rsidRPr="00A2086F" w:rsidRDefault="00C33E43" w:rsidP="0099270F">
            <w:pPr>
              <w:pStyle w:val="21"/>
              <w:tabs>
                <w:tab w:val="num" w:pos="720"/>
              </w:tabs>
              <w:ind w:firstLine="0"/>
              <w:rPr>
                <w:color w:val="000000"/>
                <w:sz w:val="24"/>
                <w:szCs w:val="24"/>
                <w:lang w:val="kk-KZ"/>
              </w:rPr>
            </w:pPr>
            <w:r>
              <w:rPr>
                <w:color w:val="000000"/>
                <w:sz w:val="24"/>
                <w:szCs w:val="24"/>
                <w:lang w:val="kk-KZ"/>
              </w:rPr>
              <w:t>Еңбек нарығы. Капитал нарығы және жер нарығы.</w:t>
            </w:r>
          </w:p>
        </w:tc>
        <w:tc>
          <w:tcPr>
            <w:tcW w:w="934" w:type="pct"/>
          </w:tcPr>
          <w:p w:rsidR="0099270F" w:rsidRPr="00BF7BD9" w:rsidRDefault="0099270F" w:rsidP="0099270F">
            <w:pPr>
              <w:jc w:val="center"/>
              <w:rPr>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C33E43" w:rsidTr="0099270F">
        <w:trPr>
          <w:trHeight w:val="144"/>
        </w:trPr>
        <w:tc>
          <w:tcPr>
            <w:tcW w:w="854" w:type="pct"/>
          </w:tcPr>
          <w:p w:rsidR="0099270F" w:rsidRPr="001274D7" w:rsidRDefault="00BF7BD9" w:rsidP="0099270F">
            <w:pPr>
              <w:pStyle w:val="21"/>
              <w:tabs>
                <w:tab w:val="num" w:pos="720"/>
              </w:tabs>
              <w:ind w:firstLine="0"/>
              <w:jc w:val="center"/>
              <w:rPr>
                <w:color w:val="000000"/>
                <w:sz w:val="24"/>
                <w:lang w:val="kk-KZ"/>
              </w:rPr>
            </w:pPr>
            <w:r>
              <w:rPr>
                <w:color w:val="000000"/>
                <w:sz w:val="24"/>
                <w:lang w:val="kk-KZ"/>
              </w:rPr>
              <w:t>7</w:t>
            </w:r>
          </w:p>
        </w:tc>
        <w:tc>
          <w:tcPr>
            <w:tcW w:w="2277" w:type="pct"/>
          </w:tcPr>
          <w:p w:rsidR="0099270F" w:rsidRPr="00A2086F" w:rsidRDefault="00C33E43" w:rsidP="0099270F">
            <w:pPr>
              <w:pStyle w:val="21"/>
              <w:tabs>
                <w:tab w:val="num" w:pos="720"/>
              </w:tabs>
              <w:ind w:firstLine="0"/>
              <w:rPr>
                <w:color w:val="000000"/>
                <w:sz w:val="24"/>
                <w:szCs w:val="24"/>
                <w:lang w:val="kk-KZ"/>
              </w:rPr>
            </w:pPr>
            <w:r>
              <w:rPr>
                <w:color w:val="000000"/>
                <w:sz w:val="24"/>
                <w:szCs w:val="24"/>
                <w:lang w:val="kk-KZ"/>
              </w:rPr>
              <w:t>Жалпы тепе-теңдік және экономикалық тиімділік. Сыртқы нәтижелер және мәліметтің үйлесімсіздігі.</w:t>
            </w:r>
          </w:p>
        </w:tc>
        <w:tc>
          <w:tcPr>
            <w:tcW w:w="934" w:type="pct"/>
          </w:tcPr>
          <w:p w:rsidR="0099270F" w:rsidRPr="00BF7BD9" w:rsidRDefault="0099270F" w:rsidP="0099270F">
            <w:pPr>
              <w:jc w:val="center"/>
              <w:rPr>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C33E43" w:rsidTr="0099270F">
        <w:trPr>
          <w:trHeight w:val="144"/>
        </w:trPr>
        <w:tc>
          <w:tcPr>
            <w:tcW w:w="854" w:type="pct"/>
          </w:tcPr>
          <w:p w:rsidR="0099270F" w:rsidRPr="001274D7" w:rsidRDefault="00BF7BD9" w:rsidP="0099270F">
            <w:pPr>
              <w:pStyle w:val="21"/>
              <w:tabs>
                <w:tab w:val="num" w:pos="720"/>
              </w:tabs>
              <w:ind w:firstLine="0"/>
              <w:jc w:val="center"/>
              <w:rPr>
                <w:color w:val="000000"/>
                <w:sz w:val="24"/>
                <w:lang w:val="kk-KZ"/>
              </w:rPr>
            </w:pPr>
            <w:r>
              <w:rPr>
                <w:color w:val="000000"/>
                <w:sz w:val="24"/>
                <w:lang w:val="kk-KZ"/>
              </w:rPr>
              <w:t>8</w:t>
            </w:r>
          </w:p>
        </w:tc>
        <w:tc>
          <w:tcPr>
            <w:tcW w:w="2277" w:type="pct"/>
          </w:tcPr>
          <w:p w:rsidR="0099270F" w:rsidRPr="00563A74" w:rsidRDefault="00C33E43" w:rsidP="0099270F">
            <w:pPr>
              <w:pStyle w:val="21"/>
              <w:tabs>
                <w:tab w:val="num" w:pos="720"/>
              </w:tabs>
              <w:ind w:firstLine="0"/>
              <w:rPr>
                <w:color w:val="000000"/>
                <w:sz w:val="24"/>
                <w:lang w:val="kk-KZ"/>
              </w:rPr>
            </w:pPr>
            <w:r>
              <w:rPr>
                <w:color w:val="000000"/>
                <w:sz w:val="24"/>
                <w:lang w:val="kk-KZ"/>
              </w:rPr>
              <w:t>Әлеуметтік игіліктер</w:t>
            </w:r>
          </w:p>
        </w:tc>
        <w:tc>
          <w:tcPr>
            <w:tcW w:w="934" w:type="pct"/>
          </w:tcPr>
          <w:p w:rsidR="0099270F" w:rsidRPr="00DE4353" w:rsidRDefault="0099270F" w:rsidP="0099270F">
            <w:pPr>
              <w:jc w:val="center"/>
              <w:rPr>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C33E43" w:rsidTr="0099270F">
        <w:trPr>
          <w:trHeight w:val="144"/>
        </w:trPr>
        <w:tc>
          <w:tcPr>
            <w:tcW w:w="854" w:type="pct"/>
          </w:tcPr>
          <w:p w:rsidR="0099270F" w:rsidRPr="00E005BD" w:rsidRDefault="0099270F" w:rsidP="0099270F">
            <w:pPr>
              <w:pStyle w:val="21"/>
              <w:tabs>
                <w:tab w:val="num" w:pos="720"/>
              </w:tabs>
              <w:ind w:firstLine="0"/>
              <w:rPr>
                <w:color w:val="000000"/>
                <w:sz w:val="24"/>
                <w:lang w:val="kk-KZ"/>
              </w:rPr>
            </w:pPr>
          </w:p>
        </w:tc>
        <w:tc>
          <w:tcPr>
            <w:tcW w:w="2277" w:type="pct"/>
          </w:tcPr>
          <w:p w:rsidR="0099270F" w:rsidRPr="00B15E93" w:rsidRDefault="0099270F" w:rsidP="0099270F">
            <w:pPr>
              <w:pStyle w:val="21"/>
              <w:tabs>
                <w:tab w:val="num" w:pos="720"/>
              </w:tabs>
              <w:ind w:firstLine="0"/>
              <w:rPr>
                <w:b/>
                <w:color w:val="000000"/>
                <w:sz w:val="24"/>
                <w:lang w:val="kk-KZ"/>
              </w:rPr>
            </w:pPr>
            <w:r>
              <w:rPr>
                <w:b/>
                <w:color w:val="000000"/>
                <w:sz w:val="24"/>
                <w:lang w:val="kk-KZ"/>
              </w:rPr>
              <w:t>Жиын</w:t>
            </w:r>
            <w:r w:rsidRPr="00B15E93">
              <w:rPr>
                <w:b/>
                <w:color w:val="000000"/>
                <w:sz w:val="24"/>
                <w:lang w:val="kk-KZ"/>
              </w:rPr>
              <w:t>ы</w:t>
            </w:r>
          </w:p>
        </w:tc>
        <w:tc>
          <w:tcPr>
            <w:tcW w:w="934" w:type="pct"/>
          </w:tcPr>
          <w:p w:rsidR="0099270F" w:rsidRPr="00BD4E13" w:rsidRDefault="0099270F" w:rsidP="0099270F">
            <w:pPr>
              <w:pStyle w:val="21"/>
              <w:tabs>
                <w:tab w:val="num" w:pos="720"/>
              </w:tabs>
              <w:ind w:firstLine="0"/>
              <w:jc w:val="center"/>
              <w:rPr>
                <w:color w:val="000000"/>
                <w:sz w:val="24"/>
                <w:lang w:val="kk-KZ"/>
              </w:rPr>
            </w:pPr>
          </w:p>
        </w:tc>
        <w:tc>
          <w:tcPr>
            <w:tcW w:w="935" w:type="pct"/>
          </w:tcPr>
          <w:p w:rsidR="0099270F" w:rsidRPr="004E377E" w:rsidRDefault="007019A7" w:rsidP="0099270F">
            <w:pPr>
              <w:pStyle w:val="21"/>
              <w:tabs>
                <w:tab w:val="num" w:pos="720"/>
              </w:tabs>
              <w:ind w:firstLine="0"/>
              <w:jc w:val="center"/>
              <w:rPr>
                <w:b/>
                <w:color w:val="000000"/>
                <w:sz w:val="24"/>
                <w:lang w:val="kk-KZ"/>
              </w:rPr>
            </w:pPr>
            <w:r>
              <w:rPr>
                <w:b/>
                <w:color w:val="000000"/>
                <w:sz w:val="24"/>
                <w:lang w:val="kk-KZ"/>
              </w:rPr>
              <w:t>1</w:t>
            </w:r>
            <w:r w:rsidR="000F1781">
              <w:rPr>
                <w:b/>
                <w:color w:val="000000"/>
                <w:sz w:val="24"/>
                <w:lang w:val="kk-KZ"/>
              </w:rPr>
              <w:t>,0</w:t>
            </w:r>
          </w:p>
        </w:tc>
      </w:tr>
      <w:tr w:rsidR="0099270F" w:rsidRPr="00BD4E13" w:rsidTr="0099270F">
        <w:trPr>
          <w:trHeight w:val="212"/>
        </w:trPr>
        <w:tc>
          <w:tcPr>
            <w:tcW w:w="5000" w:type="pct"/>
            <w:gridSpan w:val="4"/>
          </w:tcPr>
          <w:p w:rsidR="0099270F" w:rsidRPr="002A098C" w:rsidRDefault="0099270F" w:rsidP="0099270F">
            <w:pPr>
              <w:pStyle w:val="21"/>
              <w:tabs>
                <w:tab w:val="num" w:pos="720"/>
              </w:tabs>
              <w:ind w:firstLine="0"/>
              <w:jc w:val="center"/>
              <w:rPr>
                <w:b/>
                <w:color w:val="000000"/>
                <w:sz w:val="24"/>
                <w:lang w:val="kk-KZ"/>
              </w:rPr>
            </w:pPr>
            <w:r w:rsidRPr="002A098C">
              <w:rPr>
                <w:b/>
                <w:color w:val="000000"/>
                <w:sz w:val="24"/>
                <w:lang w:val="kk-KZ"/>
              </w:rPr>
              <w:t>Семинарлық (іс-тәжірибелік) сабақ</w:t>
            </w:r>
            <w:r>
              <w:rPr>
                <w:b/>
                <w:color w:val="000000"/>
                <w:sz w:val="24"/>
                <w:lang w:val="kk-KZ"/>
              </w:rPr>
              <w:t>тар</w:t>
            </w:r>
          </w:p>
        </w:tc>
      </w:tr>
      <w:tr w:rsidR="00DE4353" w:rsidRPr="00BD4E13" w:rsidTr="0099270F">
        <w:trPr>
          <w:trHeight w:val="144"/>
        </w:trPr>
        <w:tc>
          <w:tcPr>
            <w:tcW w:w="854" w:type="pct"/>
          </w:tcPr>
          <w:p w:rsidR="00DE4353" w:rsidRPr="00F1661F" w:rsidRDefault="00DE4353" w:rsidP="00DE4353">
            <w:pPr>
              <w:pStyle w:val="21"/>
              <w:tabs>
                <w:tab w:val="num" w:pos="720"/>
              </w:tabs>
              <w:ind w:firstLine="0"/>
              <w:jc w:val="center"/>
              <w:rPr>
                <w:color w:val="000000"/>
                <w:sz w:val="24"/>
                <w:lang w:val="kk-KZ"/>
              </w:rPr>
            </w:pPr>
            <w:r>
              <w:rPr>
                <w:color w:val="000000"/>
                <w:sz w:val="24"/>
                <w:lang w:val="kk-KZ"/>
              </w:rPr>
              <w:t>1</w:t>
            </w:r>
          </w:p>
        </w:tc>
        <w:tc>
          <w:tcPr>
            <w:tcW w:w="2277" w:type="pct"/>
          </w:tcPr>
          <w:p w:rsidR="00DE4353" w:rsidRPr="00BD4E13" w:rsidRDefault="00C33E43" w:rsidP="00DE4353">
            <w:pPr>
              <w:pStyle w:val="21"/>
              <w:tabs>
                <w:tab w:val="num" w:pos="720"/>
              </w:tabs>
              <w:ind w:firstLine="0"/>
              <w:rPr>
                <w:color w:val="000000"/>
                <w:sz w:val="24"/>
                <w:lang w:val="kk-KZ"/>
              </w:rPr>
            </w:pPr>
            <w:r>
              <w:rPr>
                <w:color w:val="000000"/>
                <w:sz w:val="24"/>
              </w:rPr>
              <w:t>Микроэкономика п</w:t>
            </w:r>
            <w:r>
              <w:rPr>
                <w:color w:val="000000"/>
                <w:sz w:val="24"/>
                <w:lang w:val="kk-KZ"/>
              </w:rPr>
              <w:t>әні мен әдістері. Экономиканы реттеудің нарықтық механизмі</w:t>
            </w:r>
          </w:p>
        </w:tc>
        <w:tc>
          <w:tcPr>
            <w:tcW w:w="934" w:type="pct"/>
          </w:tcPr>
          <w:p w:rsidR="00DE4353" w:rsidRDefault="00DE4353" w:rsidP="00DE4353">
            <w:pPr>
              <w:jc w:val="center"/>
            </w:pPr>
            <w:r>
              <w:rPr>
                <w:color w:val="000000"/>
                <w:sz w:val="24"/>
                <w:lang w:val="kk-KZ"/>
              </w:rPr>
              <w:t>1,2</w:t>
            </w:r>
            <w:r w:rsidRPr="0093647F">
              <w:rPr>
                <w:color w:val="000000"/>
                <w:sz w:val="24"/>
                <w:lang w:val="kk-KZ"/>
              </w:rPr>
              <w:t>,4,</w:t>
            </w:r>
            <w:r>
              <w:rPr>
                <w:color w:val="000000"/>
                <w:sz w:val="24"/>
                <w:lang w:val="kk-KZ"/>
              </w:rPr>
              <w:t>6,14</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F23B6A" w:rsidRDefault="00DE4353" w:rsidP="00DE4353">
            <w:pPr>
              <w:pStyle w:val="21"/>
              <w:tabs>
                <w:tab w:val="num" w:pos="720"/>
              </w:tabs>
              <w:ind w:firstLine="0"/>
              <w:jc w:val="center"/>
              <w:rPr>
                <w:color w:val="000000"/>
                <w:sz w:val="24"/>
                <w:lang w:val="kk-KZ"/>
              </w:rPr>
            </w:pPr>
            <w:r>
              <w:rPr>
                <w:color w:val="000000"/>
                <w:sz w:val="24"/>
                <w:lang w:val="kk-KZ"/>
              </w:rPr>
              <w:t>2</w:t>
            </w:r>
          </w:p>
        </w:tc>
        <w:tc>
          <w:tcPr>
            <w:tcW w:w="2277" w:type="pct"/>
          </w:tcPr>
          <w:p w:rsidR="00DE4353" w:rsidRPr="00A10876" w:rsidRDefault="00C33E43" w:rsidP="00DE4353">
            <w:pPr>
              <w:pStyle w:val="21"/>
              <w:tabs>
                <w:tab w:val="num" w:pos="720"/>
              </w:tabs>
              <w:ind w:firstLine="0"/>
              <w:rPr>
                <w:color w:val="000000"/>
                <w:sz w:val="24"/>
                <w:szCs w:val="24"/>
                <w:lang w:val="kk-KZ"/>
              </w:rPr>
            </w:pPr>
            <w:r>
              <w:rPr>
                <w:color w:val="000000"/>
                <w:sz w:val="24"/>
                <w:szCs w:val="24"/>
                <w:lang w:val="kk-KZ"/>
              </w:rPr>
              <w:t>Сұраныс және ұсыныс икемділігі. Салықтардың әсері. Тұтынушы қылығының теориясы.</w:t>
            </w:r>
          </w:p>
        </w:tc>
        <w:tc>
          <w:tcPr>
            <w:tcW w:w="934" w:type="pct"/>
          </w:tcPr>
          <w:p w:rsidR="00DE4353" w:rsidRDefault="00DE4353" w:rsidP="00DE4353">
            <w:pPr>
              <w:jc w:val="cente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3</w:t>
            </w:r>
          </w:p>
        </w:tc>
        <w:tc>
          <w:tcPr>
            <w:tcW w:w="2277" w:type="pct"/>
          </w:tcPr>
          <w:p w:rsidR="00DE4353" w:rsidRPr="00A2086F" w:rsidRDefault="00C33E43" w:rsidP="00DE4353">
            <w:pPr>
              <w:pStyle w:val="21"/>
              <w:tabs>
                <w:tab w:val="num" w:pos="720"/>
              </w:tabs>
              <w:ind w:firstLine="0"/>
              <w:rPr>
                <w:color w:val="000000"/>
                <w:sz w:val="24"/>
                <w:szCs w:val="24"/>
                <w:lang w:val="kk-KZ"/>
              </w:rPr>
            </w:pPr>
            <w:r>
              <w:rPr>
                <w:color w:val="000000"/>
                <w:sz w:val="24"/>
                <w:szCs w:val="24"/>
                <w:lang w:val="kk-KZ"/>
              </w:rPr>
              <w:t>Салық салуды нормативтік талдау. Өндіріс теориясы. Өндіріс шығындары.</w:t>
            </w:r>
          </w:p>
        </w:tc>
        <w:tc>
          <w:tcPr>
            <w:tcW w:w="934" w:type="pct"/>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1,2,6,10,11</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4</w:t>
            </w:r>
          </w:p>
        </w:tc>
        <w:tc>
          <w:tcPr>
            <w:tcW w:w="2277" w:type="pct"/>
          </w:tcPr>
          <w:p w:rsidR="00DE4353" w:rsidRPr="00A2086F" w:rsidRDefault="00C33E43" w:rsidP="00DE4353">
            <w:pPr>
              <w:pStyle w:val="21"/>
              <w:tabs>
                <w:tab w:val="num" w:pos="720"/>
              </w:tabs>
              <w:ind w:firstLine="0"/>
              <w:rPr>
                <w:color w:val="000000"/>
                <w:sz w:val="24"/>
                <w:szCs w:val="24"/>
                <w:lang w:val="kk-KZ"/>
              </w:rPr>
            </w:pPr>
            <w:r>
              <w:rPr>
                <w:color w:val="000000"/>
                <w:sz w:val="24"/>
                <w:szCs w:val="24"/>
                <w:lang w:val="kk-KZ"/>
              </w:rPr>
              <w:t>Жетілдірілген бәсеке нарығы</w:t>
            </w:r>
          </w:p>
        </w:tc>
        <w:tc>
          <w:tcPr>
            <w:tcW w:w="934" w:type="pct"/>
          </w:tcPr>
          <w:p w:rsidR="00DE4353" w:rsidRDefault="00DE4353" w:rsidP="00DE4353">
            <w:pPr>
              <w:jc w:val="center"/>
            </w:pPr>
            <w:r w:rsidRPr="000D5C77">
              <w:rPr>
                <w:color w:val="000000"/>
                <w:sz w:val="24"/>
                <w:lang w:val="kk-KZ"/>
              </w:rPr>
              <w:t>1,2,6,10,1</w:t>
            </w:r>
            <w:r>
              <w:rPr>
                <w:color w:val="000000"/>
                <w:sz w:val="24"/>
                <w:lang w:val="kk-KZ"/>
              </w:rPr>
              <w:t>2</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Default="00DE4353" w:rsidP="00DE4353">
            <w:pPr>
              <w:pStyle w:val="21"/>
              <w:tabs>
                <w:tab w:val="num" w:pos="720"/>
              </w:tabs>
              <w:ind w:firstLine="0"/>
              <w:jc w:val="center"/>
              <w:rPr>
                <w:color w:val="000000"/>
                <w:sz w:val="24"/>
                <w:lang w:val="kk-KZ"/>
              </w:rPr>
            </w:pPr>
            <w:r>
              <w:rPr>
                <w:color w:val="000000"/>
                <w:sz w:val="24"/>
                <w:lang w:val="kk-KZ"/>
              </w:rPr>
              <w:t>5</w:t>
            </w:r>
          </w:p>
        </w:tc>
        <w:tc>
          <w:tcPr>
            <w:tcW w:w="2277" w:type="pct"/>
          </w:tcPr>
          <w:p w:rsidR="00DE4353" w:rsidRDefault="00C33E43" w:rsidP="00DE4353">
            <w:pPr>
              <w:pStyle w:val="21"/>
              <w:tabs>
                <w:tab w:val="num" w:pos="720"/>
              </w:tabs>
              <w:ind w:firstLine="0"/>
              <w:rPr>
                <w:color w:val="000000"/>
                <w:sz w:val="24"/>
                <w:szCs w:val="24"/>
                <w:lang w:val="kk-KZ"/>
              </w:rPr>
            </w:pPr>
            <w:r>
              <w:rPr>
                <w:color w:val="000000"/>
                <w:sz w:val="24"/>
                <w:szCs w:val="24"/>
                <w:lang w:val="kk-KZ"/>
              </w:rPr>
              <w:t>Монополист фирманың қылығы. Монополиялық бәсеке және олигополия жағдайындағы фирманың қылығы.</w:t>
            </w:r>
          </w:p>
          <w:p w:rsidR="008B7275" w:rsidRDefault="008B7275" w:rsidP="00DE4353">
            <w:pPr>
              <w:pStyle w:val="21"/>
              <w:tabs>
                <w:tab w:val="num" w:pos="720"/>
              </w:tabs>
              <w:ind w:firstLine="0"/>
              <w:rPr>
                <w:color w:val="000000"/>
                <w:sz w:val="24"/>
                <w:szCs w:val="24"/>
                <w:lang w:val="kk-KZ"/>
              </w:rPr>
            </w:pPr>
          </w:p>
        </w:tc>
        <w:tc>
          <w:tcPr>
            <w:tcW w:w="934" w:type="pct"/>
          </w:tcPr>
          <w:p w:rsidR="00DE4353" w:rsidRPr="000D5C77" w:rsidRDefault="00DE4353" w:rsidP="00DE4353">
            <w:pPr>
              <w:jc w:val="center"/>
              <w:rPr>
                <w:color w:val="000000"/>
                <w:sz w:val="24"/>
                <w:lang w:val="kk-KZ"/>
              </w:rPr>
            </w:pPr>
            <w:r w:rsidRPr="000D5C77">
              <w:rPr>
                <w:color w:val="000000"/>
                <w:sz w:val="24"/>
                <w:lang w:val="kk-KZ"/>
              </w:rPr>
              <w:t>1,2,6,10,1</w:t>
            </w:r>
            <w:r>
              <w:rPr>
                <w:color w:val="000000"/>
                <w:sz w:val="24"/>
                <w:lang w:val="kk-KZ"/>
              </w:rPr>
              <w:t>2</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6</w:t>
            </w:r>
          </w:p>
        </w:tc>
        <w:tc>
          <w:tcPr>
            <w:tcW w:w="2277" w:type="pct"/>
          </w:tcPr>
          <w:p w:rsidR="00DE4353" w:rsidRPr="00A2086F" w:rsidRDefault="00C33E43" w:rsidP="00DE4353">
            <w:pPr>
              <w:pStyle w:val="21"/>
              <w:tabs>
                <w:tab w:val="num" w:pos="720"/>
              </w:tabs>
              <w:ind w:firstLine="0"/>
              <w:rPr>
                <w:color w:val="000000"/>
                <w:sz w:val="24"/>
                <w:szCs w:val="24"/>
                <w:lang w:val="kk-KZ"/>
              </w:rPr>
            </w:pPr>
            <w:r>
              <w:rPr>
                <w:color w:val="000000"/>
                <w:sz w:val="24"/>
                <w:szCs w:val="24"/>
                <w:lang w:val="kk-KZ"/>
              </w:rPr>
              <w:t>Еңбек нарығы. Капитал нарығы.</w:t>
            </w:r>
          </w:p>
        </w:tc>
        <w:tc>
          <w:tcPr>
            <w:tcW w:w="934" w:type="pct"/>
          </w:tcPr>
          <w:p w:rsidR="00DE4353" w:rsidRDefault="00DE4353" w:rsidP="00DE4353">
            <w:pPr>
              <w:jc w:val="center"/>
            </w:pPr>
            <w:r w:rsidRPr="000D5C77">
              <w:rPr>
                <w:color w:val="000000"/>
                <w:sz w:val="24"/>
                <w:lang w:val="kk-KZ"/>
              </w:rPr>
              <w:t>1,2,6,10,11</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7</w:t>
            </w:r>
          </w:p>
        </w:tc>
        <w:tc>
          <w:tcPr>
            <w:tcW w:w="2277" w:type="pct"/>
          </w:tcPr>
          <w:p w:rsidR="00DE4353" w:rsidRDefault="00C33E43" w:rsidP="00DE4353">
            <w:pPr>
              <w:pStyle w:val="21"/>
              <w:tabs>
                <w:tab w:val="num" w:pos="720"/>
              </w:tabs>
              <w:ind w:firstLine="0"/>
              <w:rPr>
                <w:color w:val="000000"/>
                <w:sz w:val="24"/>
                <w:szCs w:val="24"/>
                <w:lang w:val="kk-KZ"/>
              </w:rPr>
            </w:pPr>
            <w:r>
              <w:rPr>
                <w:color w:val="000000"/>
                <w:sz w:val="24"/>
                <w:szCs w:val="24"/>
                <w:lang w:val="kk-KZ"/>
              </w:rPr>
              <w:t>Жер нарығы</w:t>
            </w:r>
          </w:p>
          <w:p w:rsidR="007019A7" w:rsidRPr="00A2086F" w:rsidRDefault="007019A7" w:rsidP="00DE4353">
            <w:pPr>
              <w:pStyle w:val="21"/>
              <w:tabs>
                <w:tab w:val="num" w:pos="720"/>
              </w:tabs>
              <w:ind w:firstLine="0"/>
              <w:rPr>
                <w:color w:val="000000"/>
                <w:sz w:val="24"/>
                <w:szCs w:val="24"/>
                <w:lang w:val="kk-KZ"/>
              </w:rPr>
            </w:pPr>
          </w:p>
        </w:tc>
        <w:tc>
          <w:tcPr>
            <w:tcW w:w="934" w:type="pct"/>
          </w:tcPr>
          <w:p w:rsidR="00DE4353" w:rsidRDefault="00DE4353" w:rsidP="00DE4353">
            <w:pPr>
              <w:jc w:val="center"/>
            </w:pPr>
            <w:r w:rsidRPr="000D5C77">
              <w:rPr>
                <w:color w:val="000000"/>
                <w:sz w:val="24"/>
                <w:lang w:val="kk-KZ"/>
              </w:rPr>
              <w:t>1,2,6,10,11</w:t>
            </w:r>
          </w:p>
        </w:tc>
        <w:tc>
          <w:tcPr>
            <w:tcW w:w="935" w:type="pct"/>
          </w:tcPr>
          <w:p w:rsidR="00DE4353" w:rsidRPr="00BD4E13" w:rsidRDefault="00DE4353" w:rsidP="00DE4353">
            <w:pPr>
              <w:pStyle w:val="21"/>
              <w:tabs>
                <w:tab w:val="num" w:pos="720"/>
              </w:tabs>
              <w:ind w:firstLine="0"/>
              <w:rPr>
                <w:color w:val="000000"/>
                <w:sz w:val="24"/>
                <w:lang w:val="kk-KZ"/>
              </w:rPr>
            </w:pPr>
          </w:p>
        </w:tc>
      </w:tr>
      <w:tr w:rsidR="004D1C32" w:rsidRPr="00BD4E13" w:rsidTr="0099270F">
        <w:trPr>
          <w:trHeight w:val="144"/>
        </w:trPr>
        <w:tc>
          <w:tcPr>
            <w:tcW w:w="854" w:type="pct"/>
          </w:tcPr>
          <w:p w:rsidR="004D1C32" w:rsidRDefault="004D1C32" w:rsidP="004D1C32">
            <w:pPr>
              <w:pStyle w:val="21"/>
              <w:tabs>
                <w:tab w:val="num" w:pos="720"/>
              </w:tabs>
              <w:ind w:firstLine="0"/>
              <w:jc w:val="center"/>
              <w:rPr>
                <w:color w:val="000000"/>
                <w:sz w:val="24"/>
                <w:lang w:val="kk-KZ"/>
              </w:rPr>
            </w:pPr>
            <w:r>
              <w:rPr>
                <w:color w:val="000000"/>
                <w:sz w:val="24"/>
                <w:lang w:val="kk-KZ"/>
              </w:rPr>
              <w:lastRenderedPageBreak/>
              <w:t>1</w:t>
            </w:r>
          </w:p>
        </w:tc>
        <w:tc>
          <w:tcPr>
            <w:tcW w:w="2277" w:type="pct"/>
          </w:tcPr>
          <w:p w:rsidR="004D1C32" w:rsidRDefault="004D1C32" w:rsidP="004D1C32">
            <w:pPr>
              <w:pStyle w:val="21"/>
              <w:tabs>
                <w:tab w:val="num" w:pos="720"/>
              </w:tabs>
              <w:ind w:firstLine="0"/>
              <w:jc w:val="center"/>
              <w:rPr>
                <w:color w:val="000000"/>
                <w:sz w:val="24"/>
                <w:szCs w:val="24"/>
                <w:lang w:val="kk-KZ"/>
              </w:rPr>
            </w:pPr>
            <w:r>
              <w:rPr>
                <w:color w:val="000000"/>
                <w:sz w:val="24"/>
                <w:szCs w:val="24"/>
                <w:lang w:val="kk-KZ"/>
              </w:rPr>
              <w:t>2</w:t>
            </w:r>
          </w:p>
        </w:tc>
        <w:tc>
          <w:tcPr>
            <w:tcW w:w="934" w:type="pct"/>
          </w:tcPr>
          <w:p w:rsidR="004D1C32" w:rsidRPr="000D5C77" w:rsidRDefault="004D1C32" w:rsidP="004D1C32">
            <w:pPr>
              <w:jc w:val="center"/>
              <w:rPr>
                <w:color w:val="000000"/>
                <w:sz w:val="24"/>
                <w:lang w:val="kk-KZ"/>
              </w:rPr>
            </w:pPr>
            <w:r>
              <w:rPr>
                <w:color w:val="000000"/>
                <w:sz w:val="24"/>
                <w:lang w:val="kk-KZ"/>
              </w:rPr>
              <w:t>3</w:t>
            </w:r>
          </w:p>
        </w:tc>
        <w:tc>
          <w:tcPr>
            <w:tcW w:w="935" w:type="pct"/>
          </w:tcPr>
          <w:p w:rsidR="004D1C32" w:rsidRPr="00BD4E13" w:rsidRDefault="004D1C32" w:rsidP="004D1C32">
            <w:pPr>
              <w:pStyle w:val="21"/>
              <w:tabs>
                <w:tab w:val="num" w:pos="720"/>
              </w:tabs>
              <w:ind w:firstLine="0"/>
              <w:jc w:val="center"/>
              <w:rPr>
                <w:color w:val="000000"/>
                <w:sz w:val="24"/>
                <w:lang w:val="kk-KZ"/>
              </w:rPr>
            </w:pPr>
            <w:r>
              <w:rPr>
                <w:color w:val="000000"/>
                <w:sz w:val="24"/>
                <w:lang w:val="kk-KZ"/>
              </w:rPr>
              <w:t>4</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8</w:t>
            </w:r>
          </w:p>
        </w:tc>
        <w:tc>
          <w:tcPr>
            <w:tcW w:w="2277" w:type="pct"/>
          </w:tcPr>
          <w:p w:rsidR="00DE4353" w:rsidRPr="00563A74" w:rsidRDefault="00C33E43" w:rsidP="00DE4353">
            <w:pPr>
              <w:pStyle w:val="21"/>
              <w:tabs>
                <w:tab w:val="num" w:pos="720"/>
              </w:tabs>
              <w:ind w:firstLine="0"/>
              <w:rPr>
                <w:color w:val="000000"/>
                <w:sz w:val="24"/>
                <w:lang w:val="kk-KZ"/>
              </w:rPr>
            </w:pPr>
            <w:r>
              <w:rPr>
                <w:color w:val="000000"/>
                <w:sz w:val="24"/>
                <w:lang w:val="kk-KZ"/>
              </w:rPr>
              <w:t>Нарықтың «құлдырауы» және экономиканы мемлекеттік реттеу</w:t>
            </w:r>
          </w:p>
        </w:tc>
        <w:tc>
          <w:tcPr>
            <w:tcW w:w="934" w:type="pct"/>
          </w:tcPr>
          <w:p w:rsidR="00DE4353" w:rsidRDefault="00DE4353" w:rsidP="00DE4353">
            <w:pPr>
              <w:jc w:val="center"/>
            </w:pPr>
            <w:r w:rsidRPr="000D5C77">
              <w:rPr>
                <w:color w:val="000000"/>
                <w:sz w:val="24"/>
                <w:lang w:val="kk-KZ"/>
              </w:rPr>
              <w:t>1,2,6,10,1</w:t>
            </w:r>
            <w:r>
              <w:rPr>
                <w:color w:val="000000"/>
                <w:sz w:val="24"/>
                <w:lang w:val="kk-KZ"/>
              </w:rPr>
              <w:t>2</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E005BD" w:rsidRDefault="00DE4353" w:rsidP="00DE4353">
            <w:pPr>
              <w:pStyle w:val="21"/>
              <w:tabs>
                <w:tab w:val="num" w:pos="720"/>
              </w:tabs>
              <w:ind w:firstLine="0"/>
              <w:rPr>
                <w:color w:val="000000"/>
                <w:sz w:val="24"/>
                <w:lang w:val="kk-KZ"/>
              </w:rPr>
            </w:pPr>
          </w:p>
        </w:tc>
        <w:tc>
          <w:tcPr>
            <w:tcW w:w="2277" w:type="pct"/>
          </w:tcPr>
          <w:p w:rsidR="00DE4353" w:rsidRPr="00B15E93" w:rsidRDefault="00DE4353" w:rsidP="00DE4353">
            <w:pPr>
              <w:pStyle w:val="21"/>
              <w:tabs>
                <w:tab w:val="num" w:pos="720"/>
              </w:tabs>
              <w:ind w:firstLine="0"/>
              <w:rPr>
                <w:b/>
                <w:color w:val="000000"/>
                <w:sz w:val="24"/>
                <w:lang w:val="kk-KZ"/>
              </w:rPr>
            </w:pPr>
            <w:r w:rsidRPr="00D94668">
              <w:rPr>
                <w:b/>
                <w:color w:val="000000"/>
                <w:sz w:val="24"/>
                <w:lang w:val="kk-KZ"/>
              </w:rPr>
              <w:t>Жиыны</w:t>
            </w:r>
          </w:p>
        </w:tc>
        <w:tc>
          <w:tcPr>
            <w:tcW w:w="934" w:type="pct"/>
          </w:tcPr>
          <w:p w:rsidR="00DE4353" w:rsidRPr="00BD4E13" w:rsidRDefault="00DE4353" w:rsidP="00DE4353">
            <w:pPr>
              <w:pStyle w:val="21"/>
              <w:tabs>
                <w:tab w:val="num" w:pos="720"/>
              </w:tabs>
              <w:ind w:firstLine="0"/>
              <w:jc w:val="center"/>
              <w:rPr>
                <w:color w:val="000000"/>
                <w:sz w:val="24"/>
                <w:lang w:val="kk-KZ"/>
              </w:rPr>
            </w:pPr>
          </w:p>
        </w:tc>
        <w:tc>
          <w:tcPr>
            <w:tcW w:w="935" w:type="pct"/>
          </w:tcPr>
          <w:p w:rsidR="00DE4353" w:rsidRPr="004E377E" w:rsidRDefault="00DE4353" w:rsidP="007019A7">
            <w:pPr>
              <w:pStyle w:val="21"/>
              <w:tabs>
                <w:tab w:val="num" w:pos="720"/>
              </w:tabs>
              <w:ind w:firstLine="0"/>
              <w:jc w:val="center"/>
              <w:rPr>
                <w:b/>
                <w:color w:val="000000"/>
                <w:sz w:val="24"/>
                <w:lang w:val="kk-KZ"/>
              </w:rPr>
            </w:pPr>
            <w:r>
              <w:rPr>
                <w:b/>
                <w:color w:val="000000"/>
                <w:sz w:val="24"/>
                <w:lang w:val="kk-KZ"/>
              </w:rPr>
              <w:t>1,</w:t>
            </w:r>
            <w:r w:rsidR="007019A7">
              <w:rPr>
                <w:b/>
                <w:color w:val="000000"/>
                <w:sz w:val="24"/>
                <w:lang w:val="kk-KZ"/>
              </w:rPr>
              <w:t>5</w:t>
            </w:r>
          </w:p>
        </w:tc>
      </w:tr>
      <w:tr w:rsidR="00DE4353" w:rsidRPr="00BD4E13" w:rsidTr="0099270F">
        <w:trPr>
          <w:trHeight w:val="144"/>
        </w:trPr>
        <w:tc>
          <w:tcPr>
            <w:tcW w:w="5000" w:type="pct"/>
            <w:gridSpan w:val="4"/>
          </w:tcPr>
          <w:p w:rsidR="00DE4353" w:rsidRPr="00B15E93" w:rsidRDefault="00DE4353" w:rsidP="00DE4353">
            <w:pPr>
              <w:pStyle w:val="21"/>
              <w:tabs>
                <w:tab w:val="num" w:pos="720"/>
              </w:tabs>
              <w:ind w:firstLine="0"/>
              <w:jc w:val="center"/>
              <w:rPr>
                <w:b/>
                <w:color w:val="000000"/>
                <w:sz w:val="24"/>
                <w:lang w:val="kk-KZ"/>
              </w:rPr>
            </w:pPr>
            <w:r w:rsidRPr="002F327A">
              <w:rPr>
                <w:b/>
                <w:color w:val="000000"/>
                <w:sz w:val="24"/>
                <w:lang w:val="kk-KZ"/>
              </w:rPr>
              <w:t>Студенттің оқытушы жетекшілігімен орындайтын өздік жұмысы (СОӨЖ)</w:t>
            </w:r>
          </w:p>
        </w:tc>
      </w:tr>
      <w:tr w:rsidR="00DE4353" w:rsidRPr="00BD4E13" w:rsidTr="0099270F">
        <w:trPr>
          <w:trHeight w:val="144"/>
        </w:trPr>
        <w:tc>
          <w:tcPr>
            <w:tcW w:w="854" w:type="pct"/>
          </w:tcPr>
          <w:p w:rsidR="00DE4353" w:rsidRPr="00B15E93" w:rsidRDefault="00DE4353" w:rsidP="00DE4353">
            <w:pPr>
              <w:pStyle w:val="21"/>
              <w:tabs>
                <w:tab w:val="num" w:pos="720"/>
              </w:tabs>
              <w:ind w:firstLine="0"/>
              <w:jc w:val="center"/>
              <w:rPr>
                <w:color w:val="000000"/>
                <w:sz w:val="24"/>
                <w:lang w:val="kk-KZ"/>
              </w:rPr>
            </w:pPr>
            <w:r>
              <w:rPr>
                <w:color w:val="000000"/>
                <w:sz w:val="24"/>
                <w:lang w:val="kk-KZ"/>
              </w:rPr>
              <w:t>1</w:t>
            </w:r>
          </w:p>
        </w:tc>
        <w:tc>
          <w:tcPr>
            <w:tcW w:w="2277" w:type="pct"/>
          </w:tcPr>
          <w:p w:rsidR="00DE4353" w:rsidRPr="00950D30" w:rsidRDefault="00DE4353" w:rsidP="00DE4353">
            <w:pPr>
              <w:pStyle w:val="21"/>
              <w:tabs>
                <w:tab w:val="num" w:pos="720"/>
              </w:tabs>
              <w:ind w:firstLine="0"/>
              <w:rPr>
                <w:color w:val="000000"/>
                <w:sz w:val="24"/>
                <w:szCs w:val="24"/>
                <w:lang w:val="kk-KZ"/>
              </w:rPr>
            </w:pPr>
            <w:r w:rsidRPr="00716F53">
              <w:rPr>
                <w:sz w:val="24"/>
                <w:szCs w:val="24"/>
                <w:lang w:val="kk-KZ"/>
              </w:rPr>
              <w:t>Сұраныс пен ұсыныс негіздері</w:t>
            </w:r>
            <w:r>
              <w:rPr>
                <w:sz w:val="24"/>
                <w:szCs w:val="24"/>
                <w:lang w:val="kk-KZ"/>
              </w:rPr>
              <w:t xml:space="preserve">. </w:t>
            </w:r>
          </w:p>
        </w:tc>
        <w:tc>
          <w:tcPr>
            <w:tcW w:w="1869" w:type="pct"/>
            <w:gridSpan w:val="2"/>
          </w:tcPr>
          <w:p w:rsidR="00DE4353" w:rsidRDefault="00DE4353" w:rsidP="00DE4353">
            <w:pPr>
              <w:jc w:val="center"/>
            </w:pPr>
            <w:r>
              <w:rPr>
                <w:color w:val="000000"/>
                <w:sz w:val="24"/>
                <w:lang w:val="kk-KZ"/>
              </w:rPr>
              <w:t>1,2</w:t>
            </w:r>
            <w:r w:rsidRPr="0093647F">
              <w:rPr>
                <w:color w:val="000000"/>
                <w:sz w:val="24"/>
                <w:lang w:val="kk-KZ"/>
              </w:rPr>
              <w:t>,4,</w:t>
            </w:r>
            <w:r>
              <w:rPr>
                <w:color w:val="000000"/>
                <w:sz w:val="24"/>
                <w:lang w:val="kk-KZ"/>
              </w:rPr>
              <w:t>6,14</w:t>
            </w:r>
          </w:p>
        </w:tc>
      </w:tr>
      <w:tr w:rsidR="00DE4353" w:rsidRPr="00BD4E13" w:rsidTr="0099270F">
        <w:trPr>
          <w:trHeight w:val="144"/>
        </w:trPr>
        <w:tc>
          <w:tcPr>
            <w:tcW w:w="854" w:type="pct"/>
          </w:tcPr>
          <w:p w:rsidR="00DE4353" w:rsidRPr="00950D30" w:rsidRDefault="00DE4353" w:rsidP="00DE4353">
            <w:pPr>
              <w:pStyle w:val="21"/>
              <w:tabs>
                <w:tab w:val="num" w:pos="720"/>
              </w:tabs>
              <w:ind w:firstLine="0"/>
              <w:jc w:val="center"/>
              <w:rPr>
                <w:color w:val="000000"/>
                <w:sz w:val="24"/>
                <w:lang w:val="kk-KZ"/>
              </w:rPr>
            </w:pPr>
            <w:r w:rsidRPr="00950D30">
              <w:rPr>
                <w:color w:val="000000"/>
                <w:sz w:val="24"/>
                <w:lang w:val="kk-KZ"/>
              </w:rPr>
              <w:t>2</w:t>
            </w:r>
          </w:p>
        </w:tc>
        <w:tc>
          <w:tcPr>
            <w:tcW w:w="2277" w:type="pct"/>
          </w:tcPr>
          <w:p w:rsidR="00DE4353" w:rsidRPr="00716F53" w:rsidRDefault="00DE4353" w:rsidP="00DE4353">
            <w:pPr>
              <w:rPr>
                <w:sz w:val="24"/>
                <w:szCs w:val="24"/>
                <w:lang w:val="kk-KZ"/>
              </w:rPr>
            </w:pPr>
            <w:r w:rsidRPr="00716F53">
              <w:rPr>
                <w:sz w:val="24"/>
                <w:szCs w:val="24"/>
                <w:lang w:val="kk-KZ"/>
              </w:rPr>
              <w:t xml:space="preserve">Сұраныс пен ұсыныс икемділігі </w:t>
            </w:r>
          </w:p>
        </w:tc>
        <w:tc>
          <w:tcPr>
            <w:tcW w:w="1869" w:type="pct"/>
            <w:gridSpan w:val="2"/>
          </w:tcPr>
          <w:p w:rsidR="00DE4353" w:rsidRDefault="00DE4353" w:rsidP="00DE4353">
            <w:pPr>
              <w:jc w:val="cente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3</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Тұтынушылардың іс- әрекеті</w:t>
            </w:r>
            <w:r>
              <w:rPr>
                <w:sz w:val="24"/>
                <w:szCs w:val="24"/>
                <w:lang w:val="kk-KZ"/>
              </w:rPr>
              <w:t xml:space="preserve">. </w:t>
            </w:r>
          </w:p>
        </w:tc>
        <w:tc>
          <w:tcPr>
            <w:tcW w:w="1869" w:type="pct"/>
            <w:gridSpan w:val="2"/>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1,2,6,10,11</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4</w:t>
            </w:r>
          </w:p>
        </w:tc>
        <w:tc>
          <w:tcPr>
            <w:tcW w:w="2277" w:type="pct"/>
          </w:tcPr>
          <w:p w:rsidR="00DE4353" w:rsidRPr="00950D30" w:rsidRDefault="00DE4353" w:rsidP="00DE4353">
            <w:pPr>
              <w:jc w:val="both"/>
              <w:rPr>
                <w:sz w:val="24"/>
                <w:szCs w:val="24"/>
                <w:lang w:val="kk-KZ"/>
              </w:rPr>
            </w:pPr>
            <w:r w:rsidRPr="00716F53">
              <w:rPr>
                <w:sz w:val="24"/>
                <w:szCs w:val="24"/>
                <w:lang w:val="kk-KZ"/>
              </w:rPr>
              <w:t xml:space="preserve">Салыстырмалы </w:t>
            </w:r>
            <w:r w:rsidRPr="00950D30">
              <w:rPr>
                <w:sz w:val="24"/>
                <w:szCs w:val="24"/>
                <w:lang w:val="kk-KZ"/>
              </w:rPr>
              <w:t xml:space="preserve">статика </w:t>
            </w:r>
            <w:r w:rsidRPr="00716F53">
              <w:rPr>
                <w:sz w:val="24"/>
                <w:szCs w:val="24"/>
                <w:lang w:val="kk-KZ"/>
              </w:rPr>
              <w:t xml:space="preserve">және сұранысты талдау </w:t>
            </w:r>
          </w:p>
        </w:tc>
        <w:tc>
          <w:tcPr>
            <w:tcW w:w="1869" w:type="pct"/>
            <w:gridSpan w:val="2"/>
          </w:tcPr>
          <w:p w:rsidR="00DE4353" w:rsidRDefault="00DE4353" w:rsidP="00DE4353">
            <w:pPr>
              <w:jc w:val="center"/>
            </w:pPr>
            <w:r w:rsidRPr="000D5C77">
              <w:rPr>
                <w:color w:val="000000"/>
                <w:sz w:val="24"/>
                <w:lang w:val="kk-KZ"/>
              </w:rPr>
              <w:t>1,2,6,10,1</w:t>
            </w:r>
            <w:r>
              <w:rPr>
                <w:color w:val="000000"/>
                <w:sz w:val="24"/>
                <w:lang w:val="kk-KZ"/>
              </w:rPr>
              <w:t>2</w:t>
            </w:r>
          </w:p>
        </w:tc>
      </w:tr>
      <w:tr w:rsidR="00DE4353" w:rsidRPr="003025C9" w:rsidTr="0099270F">
        <w:trPr>
          <w:trHeight w:val="144"/>
        </w:trPr>
        <w:tc>
          <w:tcPr>
            <w:tcW w:w="854" w:type="pct"/>
          </w:tcPr>
          <w:p w:rsidR="00DE4353" w:rsidRDefault="00DE4353" w:rsidP="00DE4353">
            <w:pPr>
              <w:pStyle w:val="21"/>
              <w:tabs>
                <w:tab w:val="num" w:pos="720"/>
              </w:tabs>
              <w:ind w:firstLine="0"/>
              <w:jc w:val="center"/>
              <w:rPr>
                <w:color w:val="000000"/>
                <w:sz w:val="24"/>
                <w:lang w:val="kk-KZ"/>
              </w:rPr>
            </w:pPr>
            <w:r>
              <w:rPr>
                <w:color w:val="000000"/>
                <w:sz w:val="24"/>
                <w:lang w:val="kk-KZ"/>
              </w:rPr>
              <w:t>5</w:t>
            </w:r>
          </w:p>
        </w:tc>
        <w:tc>
          <w:tcPr>
            <w:tcW w:w="2277" w:type="pct"/>
          </w:tcPr>
          <w:p w:rsidR="00DE4353" w:rsidRPr="00716F53" w:rsidRDefault="00DE4353" w:rsidP="00DE4353">
            <w:pPr>
              <w:jc w:val="both"/>
              <w:rPr>
                <w:sz w:val="24"/>
                <w:szCs w:val="24"/>
                <w:lang w:val="kk-KZ"/>
              </w:rPr>
            </w:pPr>
            <w:r w:rsidRPr="00716F53">
              <w:rPr>
                <w:sz w:val="24"/>
                <w:szCs w:val="24"/>
                <w:lang w:val="kk-KZ"/>
              </w:rPr>
              <w:t>Тәуекел мен анықсыздық жағдайындағы таңдау</w:t>
            </w:r>
          </w:p>
        </w:tc>
        <w:tc>
          <w:tcPr>
            <w:tcW w:w="1869" w:type="pct"/>
            <w:gridSpan w:val="2"/>
          </w:tcPr>
          <w:p w:rsidR="004D1C32" w:rsidRPr="004D1C32" w:rsidRDefault="004D1C32" w:rsidP="004D1C32">
            <w:pPr>
              <w:jc w:val="center"/>
              <w:rPr>
                <w:color w:val="000000"/>
                <w:sz w:val="24"/>
                <w:lang w:val="kk-KZ"/>
              </w:rPr>
            </w:pPr>
            <w:r w:rsidRPr="004D1C32">
              <w:rPr>
                <w:color w:val="000000"/>
                <w:sz w:val="24"/>
                <w:lang w:val="kk-KZ"/>
              </w:rPr>
              <w:t>1,2,6,10,11</w:t>
            </w:r>
          </w:p>
          <w:p w:rsidR="00DE4353" w:rsidRPr="000D5C77" w:rsidRDefault="004D1C32" w:rsidP="004D1C32">
            <w:pPr>
              <w:jc w:val="center"/>
              <w:rPr>
                <w:color w:val="000000"/>
                <w:sz w:val="24"/>
                <w:lang w:val="kk-KZ"/>
              </w:rPr>
            </w:pPr>
            <w:r w:rsidRPr="004D1C32">
              <w:rPr>
                <w:color w:val="000000"/>
                <w:sz w:val="24"/>
                <w:lang w:val="kk-KZ"/>
              </w:rPr>
              <w:t>1,2,6,10,11</w:t>
            </w:r>
          </w:p>
        </w:tc>
      </w:tr>
      <w:tr w:rsidR="00DE4353" w:rsidRPr="00BD4E13" w:rsidTr="0099270F">
        <w:trPr>
          <w:trHeight w:val="144"/>
        </w:trPr>
        <w:tc>
          <w:tcPr>
            <w:tcW w:w="854" w:type="pct"/>
          </w:tcPr>
          <w:p w:rsidR="00DE4353" w:rsidRDefault="00DE4353" w:rsidP="00DE4353">
            <w:pPr>
              <w:pStyle w:val="21"/>
              <w:tabs>
                <w:tab w:val="num" w:pos="720"/>
              </w:tabs>
              <w:ind w:firstLine="0"/>
              <w:jc w:val="center"/>
              <w:rPr>
                <w:color w:val="000000"/>
                <w:sz w:val="24"/>
                <w:lang w:val="kk-KZ"/>
              </w:rPr>
            </w:pPr>
            <w:r>
              <w:rPr>
                <w:color w:val="000000"/>
                <w:sz w:val="24"/>
                <w:lang w:val="kk-KZ"/>
              </w:rPr>
              <w:t>6</w:t>
            </w:r>
          </w:p>
        </w:tc>
        <w:tc>
          <w:tcPr>
            <w:tcW w:w="2277" w:type="pct"/>
          </w:tcPr>
          <w:p w:rsidR="00DE4353" w:rsidRPr="00716F53" w:rsidRDefault="00DE4353" w:rsidP="00DE4353">
            <w:pPr>
              <w:jc w:val="both"/>
              <w:rPr>
                <w:sz w:val="24"/>
                <w:szCs w:val="24"/>
                <w:lang w:val="kk-KZ"/>
              </w:rPr>
            </w:pPr>
            <w:r w:rsidRPr="00716F53">
              <w:rPr>
                <w:sz w:val="24"/>
                <w:szCs w:val="24"/>
                <w:lang w:val="kk-KZ"/>
              </w:rPr>
              <w:t>Өндіріс технологиясы</w:t>
            </w:r>
            <w:r>
              <w:rPr>
                <w:sz w:val="24"/>
                <w:szCs w:val="24"/>
                <w:lang w:val="kk-KZ"/>
              </w:rPr>
              <w:t xml:space="preserve">. </w:t>
            </w:r>
            <w:r w:rsidRPr="00716F53">
              <w:rPr>
                <w:sz w:val="24"/>
                <w:szCs w:val="24"/>
                <w:lang w:val="kk-KZ"/>
              </w:rPr>
              <w:t>Өндіріс шығындары</w:t>
            </w:r>
          </w:p>
        </w:tc>
        <w:tc>
          <w:tcPr>
            <w:tcW w:w="1869" w:type="pct"/>
            <w:gridSpan w:val="2"/>
          </w:tcPr>
          <w:p w:rsidR="00DE4353" w:rsidRPr="000D5C77" w:rsidRDefault="004D1C32" w:rsidP="00DE4353">
            <w:pPr>
              <w:jc w:val="center"/>
              <w:rPr>
                <w:color w:val="000000"/>
                <w:sz w:val="24"/>
                <w:lang w:val="kk-KZ"/>
              </w:rPr>
            </w:pPr>
            <w:r w:rsidRPr="004D1C32">
              <w:rPr>
                <w:color w:val="000000"/>
                <w:sz w:val="24"/>
                <w:lang w:val="kk-KZ"/>
              </w:rPr>
              <w:t>1,2,6,10,11</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7</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Жетілген бәсекелі рынок</w:t>
            </w:r>
          </w:p>
        </w:tc>
        <w:tc>
          <w:tcPr>
            <w:tcW w:w="1869" w:type="pct"/>
            <w:gridSpan w:val="2"/>
          </w:tcPr>
          <w:p w:rsidR="00DE4353" w:rsidRDefault="00DE4353" w:rsidP="00DE4353">
            <w:pPr>
              <w:jc w:val="center"/>
            </w:pPr>
            <w:r w:rsidRPr="000D5C77">
              <w:rPr>
                <w:color w:val="000000"/>
                <w:sz w:val="24"/>
                <w:lang w:val="kk-KZ"/>
              </w:rPr>
              <w:t>1,2,6,10,11</w:t>
            </w:r>
          </w:p>
        </w:tc>
      </w:tr>
      <w:tr w:rsidR="00DE4353" w:rsidRPr="00BD4E13" w:rsidTr="0099270F">
        <w:trPr>
          <w:trHeight w:val="301"/>
        </w:trPr>
        <w:tc>
          <w:tcPr>
            <w:tcW w:w="5000" w:type="pct"/>
            <w:gridSpan w:val="4"/>
          </w:tcPr>
          <w:p w:rsidR="00DE4353" w:rsidRPr="00B15E93" w:rsidRDefault="00DE4353" w:rsidP="00DE4353">
            <w:pPr>
              <w:pStyle w:val="21"/>
              <w:tabs>
                <w:tab w:val="num" w:pos="720"/>
              </w:tabs>
              <w:ind w:firstLine="0"/>
              <w:jc w:val="center"/>
              <w:rPr>
                <w:b/>
                <w:color w:val="000000"/>
                <w:sz w:val="24"/>
                <w:lang w:val="kk-KZ"/>
              </w:rPr>
            </w:pPr>
            <w:r w:rsidRPr="002F327A">
              <w:rPr>
                <w:b/>
                <w:color w:val="000000"/>
                <w:sz w:val="24"/>
                <w:lang w:val="kk-KZ"/>
              </w:rPr>
              <w:t>Студенттің өздік жұмысы (СӨЖ)</w:t>
            </w:r>
          </w:p>
        </w:tc>
      </w:tr>
      <w:tr w:rsidR="00DE4353" w:rsidRPr="00BD4E13" w:rsidTr="0099270F">
        <w:trPr>
          <w:cantSplit/>
          <w:trHeight w:val="338"/>
        </w:trPr>
        <w:tc>
          <w:tcPr>
            <w:tcW w:w="854" w:type="pct"/>
            <w:vAlign w:val="center"/>
          </w:tcPr>
          <w:p w:rsidR="00DE4353" w:rsidRPr="00AE26A6" w:rsidRDefault="00DE4353" w:rsidP="00DE4353">
            <w:pPr>
              <w:jc w:val="center"/>
              <w:rPr>
                <w:color w:val="000000"/>
                <w:sz w:val="24"/>
                <w:szCs w:val="24"/>
              </w:rPr>
            </w:pPr>
            <w:r w:rsidRPr="00AE26A6">
              <w:rPr>
                <w:color w:val="000000"/>
                <w:sz w:val="24"/>
                <w:szCs w:val="24"/>
              </w:rPr>
              <w:t>1</w:t>
            </w:r>
          </w:p>
        </w:tc>
        <w:tc>
          <w:tcPr>
            <w:tcW w:w="2277" w:type="pct"/>
            <w:vAlign w:val="center"/>
          </w:tcPr>
          <w:p w:rsidR="00DE4353" w:rsidRPr="00AE26A6" w:rsidRDefault="00DE4353" w:rsidP="00DE4353">
            <w:pPr>
              <w:jc w:val="center"/>
              <w:rPr>
                <w:color w:val="000000"/>
                <w:sz w:val="24"/>
                <w:szCs w:val="24"/>
              </w:rPr>
            </w:pPr>
            <w:r w:rsidRPr="00AE26A6">
              <w:rPr>
                <w:color w:val="000000"/>
                <w:sz w:val="24"/>
                <w:szCs w:val="24"/>
              </w:rPr>
              <w:t>2</w:t>
            </w:r>
          </w:p>
        </w:tc>
        <w:tc>
          <w:tcPr>
            <w:tcW w:w="934" w:type="pct"/>
            <w:vAlign w:val="center"/>
          </w:tcPr>
          <w:p w:rsidR="00DE4353" w:rsidRPr="00E5451E" w:rsidRDefault="00DE4353" w:rsidP="00DE4353">
            <w:pPr>
              <w:jc w:val="center"/>
              <w:rPr>
                <w:color w:val="000000"/>
                <w:sz w:val="24"/>
                <w:szCs w:val="24"/>
                <w:lang w:val="kk-KZ"/>
              </w:rPr>
            </w:pPr>
            <w:r w:rsidRPr="00AE26A6">
              <w:rPr>
                <w:color w:val="000000"/>
                <w:sz w:val="24"/>
                <w:szCs w:val="24"/>
              </w:rPr>
              <w:t>3</w:t>
            </w:r>
          </w:p>
        </w:tc>
        <w:tc>
          <w:tcPr>
            <w:tcW w:w="935" w:type="pct"/>
            <w:vAlign w:val="center"/>
          </w:tcPr>
          <w:p w:rsidR="00DE4353" w:rsidRPr="00AE26A6" w:rsidRDefault="00DE4353" w:rsidP="00DE4353">
            <w:pPr>
              <w:jc w:val="center"/>
              <w:rPr>
                <w:color w:val="000000"/>
                <w:sz w:val="24"/>
                <w:szCs w:val="24"/>
              </w:rPr>
            </w:pPr>
            <w:r w:rsidRPr="00AE26A6">
              <w:rPr>
                <w:color w:val="000000"/>
                <w:sz w:val="24"/>
                <w:szCs w:val="24"/>
              </w:rPr>
              <w:t>4</w:t>
            </w:r>
          </w:p>
        </w:tc>
      </w:tr>
      <w:tr w:rsidR="00DE4353" w:rsidRPr="00BD4E13" w:rsidTr="0099270F">
        <w:trPr>
          <w:trHeight w:val="144"/>
        </w:trPr>
        <w:tc>
          <w:tcPr>
            <w:tcW w:w="854" w:type="pct"/>
          </w:tcPr>
          <w:p w:rsidR="00DE4353" w:rsidRPr="00B15E93" w:rsidRDefault="00DE4353" w:rsidP="00DE4353">
            <w:pPr>
              <w:pStyle w:val="21"/>
              <w:tabs>
                <w:tab w:val="num" w:pos="720"/>
              </w:tabs>
              <w:ind w:firstLine="0"/>
              <w:jc w:val="center"/>
              <w:rPr>
                <w:color w:val="000000"/>
                <w:sz w:val="24"/>
                <w:lang w:val="kk-KZ"/>
              </w:rPr>
            </w:pPr>
            <w:r>
              <w:rPr>
                <w:color w:val="000000"/>
                <w:sz w:val="24"/>
                <w:lang w:val="kk-KZ"/>
              </w:rPr>
              <w:t>1</w:t>
            </w:r>
          </w:p>
        </w:tc>
        <w:tc>
          <w:tcPr>
            <w:tcW w:w="2277" w:type="pct"/>
          </w:tcPr>
          <w:p w:rsidR="00DE4353" w:rsidRPr="0063278E" w:rsidRDefault="00DE4353" w:rsidP="00DE4353">
            <w:pPr>
              <w:pStyle w:val="21"/>
              <w:tabs>
                <w:tab w:val="num" w:pos="720"/>
              </w:tabs>
              <w:ind w:firstLine="0"/>
              <w:rPr>
                <w:color w:val="000000"/>
                <w:sz w:val="24"/>
                <w:szCs w:val="24"/>
                <w:lang w:val="kk-KZ"/>
              </w:rPr>
            </w:pPr>
            <w:r w:rsidRPr="00716F53">
              <w:rPr>
                <w:sz w:val="24"/>
                <w:szCs w:val="24"/>
                <w:lang w:val="kk-KZ"/>
              </w:rPr>
              <w:t>Сұраныс пен ұсыныс негіздері</w:t>
            </w:r>
          </w:p>
        </w:tc>
        <w:tc>
          <w:tcPr>
            <w:tcW w:w="1869" w:type="pct"/>
            <w:gridSpan w:val="2"/>
          </w:tcPr>
          <w:p w:rsidR="00DE4353" w:rsidRDefault="00DE4353" w:rsidP="00DE4353">
            <w:pPr>
              <w:jc w:val="center"/>
            </w:pPr>
            <w:r>
              <w:rPr>
                <w:color w:val="000000"/>
                <w:sz w:val="24"/>
                <w:lang w:val="kk-KZ"/>
              </w:rPr>
              <w:t>1,2</w:t>
            </w:r>
            <w:r w:rsidRPr="0093647F">
              <w:rPr>
                <w:color w:val="000000"/>
                <w:sz w:val="24"/>
                <w:lang w:val="kk-KZ"/>
              </w:rPr>
              <w:t>,4,</w:t>
            </w:r>
            <w:r>
              <w:rPr>
                <w:color w:val="000000"/>
                <w:sz w:val="24"/>
                <w:lang w:val="kk-KZ"/>
              </w:rPr>
              <w:t>6,14</w:t>
            </w:r>
          </w:p>
        </w:tc>
      </w:tr>
      <w:tr w:rsidR="00DE4353" w:rsidRPr="00BD4E13" w:rsidTr="0099270F">
        <w:trPr>
          <w:trHeight w:val="144"/>
        </w:trPr>
        <w:tc>
          <w:tcPr>
            <w:tcW w:w="854" w:type="pct"/>
          </w:tcPr>
          <w:p w:rsidR="00DE4353" w:rsidRPr="00765BED" w:rsidRDefault="00DE4353" w:rsidP="00DE4353">
            <w:pPr>
              <w:pStyle w:val="21"/>
              <w:tabs>
                <w:tab w:val="num" w:pos="720"/>
              </w:tabs>
              <w:ind w:firstLine="0"/>
              <w:jc w:val="center"/>
              <w:rPr>
                <w:color w:val="000000"/>
                <w:sz w:val="24"/>
              </w:rPr>
            </w:pPr>
            <w:r>
              <w:rPr>
                <w:color w:val="000000"/>
                <w:sz w:val="24"/>
              </w:rPr>
              <w:t>2</w:t>
            </w:r>
          </w:p>
        </w:tc>
        <w:tc>
          <w:tcPr>
            <w:tcW w:w="2277" w:type="pct"/>
          </w:tcPr>
          <w:p w:rsidR="00DE4353" w:rsidRPr="00716F53" w:rsidRDefault="00DE4353" w:rsidP="00DE4353">
            <w:pPr>
              <w:rPr>
                <w:sz w:val="24"/>
                <w:szCs w:val="24"/>
                <w:lang w:val="kk-KZ"/>
              </w:rPr>
            </w:pPr>
            <w:r w:rsidRPr="00716F53">
              <w:rPr>
                <w:sz w:val="24"/>
                <w:szCs w:val="24"/>
                <w:lang w:val="kk-KZ"/>
              </w:rPr>
              <w:t>Сұраныс пен ұсыныс икемділігі.</w:t>
            </w:r>
          </w:p>
        </w:tc>
        <w:tc>
          <w:tcPr>
            <w:tcW w:w="1869" w:type="pct"/>
            <w:gridSpan w:val="2"/>
          </w:tcPr>
          <w:p w:rsidR="00DE4353" w:rsidRDefault="00DE4353" w:rsidP="00DE4353">
            <w:pPr>
              <w:jc w:val="cente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3</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Тұтынушылардың іс- әрекеті</w:t>
            </w:r>
          </w:p>
        </w:tc>
        <w:tc>
          <w:tcPr>
            <w:tcW w:w="1869" w:type="pct"/>
            <w:gridSpan w:val="2"/>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1,2,6,10,11</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4</w:t>
            </w:r>
          </w:p>
        </w:tc>
        <w:tc>
          <w:tcPr>
            <w:tcW w:w="2277" w:type="pct"/>
          </w:tcPr>
          <w:p w:rsidR="00DE4353" w:rsidRPr="00716F53" w:rsidRDefault="00DE4353" w:rsidP="00DE4353">
            <w:pPr>
              <w:jc w:val="both"/>
              <w:rPr>
                <w:sz w:val="24"/>
                <w:szCs w:val="24"/>
              </w:rPr>
            </w:pPr>
            <w:r w:rsidRPr="00716F53">
              <w:rPr>
                <w:sz w:val="24"/>
                <w:szCs w:val="24"/>
                <w:lang w:val="kk-KZ"/>
              </w:rPr>
              <w:t xml:space="preserve">Салыстырмалы </w:t>
            </w:r>
            <w:r w:rsidRPr="00716F53">
              <w:rPr>
                <w:sz w:val="24"/>
                <w:szCs w:val="24"/>
              </w:rPr>
              <w:t xml:space="preserve">статика </w:t>
            </w:r>
            <w:r w:rsidRPr="00716F53">
              <w:rPr>
                <w:sz w:val="24"/>
                <w:szCs w:val="24"/>
                <w:lang w:val="kk-KZ"/>
              </w:rPr>
              <w:t xml:space="preserve">және сұранысты талдау </w:t>
            </w:r>
          </w:p>
        </w:tc>
        <w:tc>
          <w:tcPr>
            <w:tcW w:w="1869" w:type="pct"/>
            <w:gridSpan w:val="2"/>
          </w:tcPr>
          <w:p w:rsidR="00DE4353" w:rsidRDefault="00DE4353" w:rsidP="00DE4353">
            <w:pPr>
              <w:jc w:val="center"/>
            </w:pPr>
            <w:r w:rsidRPr="000D5C77">
              <w:rPr>
                <w:color w:val="000000"/>
                <w:sz w:val="24"/>
                <w:lang w:val="kk-KZ"/>
              </w:rPr>
              <w:t>1,2,6,10,1</w:t>
            </w:r>
            <w:r>
              <w:rPr>
                <w:color w:val="000000"/>
                <w:sz w:val="24"/>
                <w:lang w:val="kk-KZ"/>
              </w:rPr>
              <w:t>2</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5</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Тәуекел мен анықсыздық жағдайындағы таңдау</w:t>
            </w:r>
          </w:p>
        </w:tc>
        <w:tc>
          <w:tcPr>
            <w:tcW w:w="1869" w:type="pct"/>
            <w:gridSpan w:val="2"/>
          </w:tcPr>
          <w:p w:rsidR="00DE4353" w:rsidRDefault="00DE4353" w:rsidP="00DE4353">
            <w:pPr>
              <w:jc w:val="center"/>
            </w:pPr>
            <w:r w:rsidRPr="000D5C77">
              <w:rPr>
                <w:color w:val="000000"/>
                <w:sz w:val="24"/>
                <w:lang w:val="kk-KZ"/>
              </w:rPr>
              <w:t>1,2,6,10,11</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6</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Өндіріс технологиясы</w:t>
            </w:r>
          </w:p>
        </w:tc>
        <w:tc>
          <w:tcPr>
            <w:tcW w:w="1869" w:type="pct"/>
            <w:gridSpan w:val="2"/>
          </w:tcPr>
          <w:p w:rsidR="00DE4353" w:rsidRDefault="00DE4353" w:rsidP="00DE4353">
            <w:pPr>
              <w:jc w:val="center"/>
            </w:pPr>
            <w:r w:rsidRPr="000D5C77">
              <w:rPr>
                <w:color w:val="000000"/>
                <w:sz w:val="24"/>
                <w:lang w:val="kk-KZ"/>
              </w:rPr>
              <w:t>1,2,6,10,11</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7</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Өндіріс шығындары</w:t>
            </w:r>
          </w:p>
        </w:tc>
        <w:tc>
          <w:tcPr>
            <w:tcW w:w="1869" w:type="pct"/>
            <w:gridSpan w:val="2"/>
          </w:tcPr>
          <w:p w:rsidR="00DE4353" w:rsidRDefault="00DE4353" w:rsidP="00DE4353">
            <w:pPr>
              <w:jc w:val="center"/>
            </w:pPr>
            <w:r w:rsidRPr="000D5C77">
              <w:rPr>
                <w:color w:val="000000"/>
                <w:sz w:val="24"/>
                <w:lang w:val="kk-KZ"/>
              </w:rPr>
              <w:t>1,2,6,10,1</w:t>
            </w:r>
            <w:r>
              <w:rPr>
                <w:color w:val="000000"/>
                <w:sz w:val="24"/>
                <w:lang w:val="kk-KZ"/>
              </w:rPr>
              <w:t>2</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8</w:t>
            </w:r>
          </w:p>
        </w:tc>
        <w:tc>
          <w:tcPr>
            <w:tcW w:w="2277" w:type="pct"/>
          </w:tcPr>
          <w:p w:rsidR="00DE4353" w:rsidRPr="00716F53" w:rsidRDefault="00DE4353" w:rsidP="00DE4353">
            <w:pPr>
              <w:rPr>
                <w:sz w:val="24"/>
                <w:szCs w:val="24"/>
                <w:lang w:val="kk-KZ"/>
              </w:rPr>
            </w:pPr>
            <w:r w:rsidRPr="00716F53">
              <w:rPr>
                <w:sz w:val="24"/>
                <w:szCs w:val="24"/>
                <w:lang w:val="kk-KZ"/>
              </w:rPr>
              <w:t xml:space="preserve">Жетілген бәсекелі рынок </w:t>
            </w:r>
          </w:p>
        </w:tc>
        <w:tc>
          <w:tcPr>
            <w:tcW w:w="1869" w:type="pct"/>
            <w:gridSpan w:val="2"/>
          </w:tcPr>
          <w:p w:rsidR="00DE4353" w:rsidRDefault="00DE4353" w:rsidP="00DE4353">
            <w:pPr>
              <w:jc w:val="center"/>
            </w:pPr>
            <w:r w:rsidRPr="000D5C77">
              <w:rPr>
                <w:color w:val="000000"/>
                <w:sz w:val="24"/>
                <w:lang w:val="kk-KZ"/>
              </w:rPr>
              <w:t>1,2,6,10,11</w:t>
            </w:r>
          </w:p>
        </w:tc>
      </w:tr>
      <w:tr w:rsidR="007019A7" w:rsidRPr="007019A7" w:rsidTr="0099270F">
        <w:trPr>
          <w:trHeight w:val="144"/>
        </w:trPr>
        <w:tc>
          <w:tcPr>
            <w:tcW w:w="854" w:type="pct"/>
          </w:tcPr>
          <w:p w:rsidR="007019A7" w:rsidRPr="007019A7" w:rsidRDefault="007019A7" w:rsidP="00DE4353">
            <w:pPr>
              <w:pStyle w:val="21"/>
              <w:tabs>
                <w:tab w:val="num" w:pos="720"/>
              </w:tabs>
              <w:ind w:firstLine="0"/>
              <w:jc w:val="center"/>
              <w:rPr>
                <w:b/>
                <w:color w:val="000000"/>
                <w:sz w:val="24"/>
                <w:lang w:val="kk-KZ"/>
              </w:rPr>
            </w:pPr>
          </w:p>
        </w:tc>
        <w:tc>
          <w:tcPr>
            <w:tcW w:w="2277" w:type="pct"/>
          </w:tcPr>
          <w:p w:rsidR="007019A7" w:rsidRPr="007019A7" w:rsidRDefault="007019A7" w:rsidP="00DE4353">
            <w:pPr>
              <w:rPr>
                <w:b/>
                <w:sz w:val="24"/>
                <w:szCs w:val="24"/>
                <w:lang w:val="kk-KZ"/>
              </w:rPr>
            </w:pPr>
            <w:r w:rsidRPr="007019A7">
              <w:rPr>
                <w:b/>
                <w:sz w:val="24"/>
                <w:szCs w:val="24"/>
                <w:lang w:val="kk-KZ"/>
              </w:rPr>
              <w:t>СОӨЖ, СӨЖ жиыны</w:t>
            </w:r>
          </w:p>
        </w:tc>
        <w:tc>
          <w:tcPr>
            <w:tcW w:w="1869" w:type="pct"/>
            <w:gridSpan w:val="2"/>
          </w:tcPr>
          <w:p w:rsidR="007019A7" w:rsidRPr="007019A7" w:rsidRDefault="007019A7" w:rsidP="00DE4353">
            <w:pPr>
              <w:jc w:val="center"/>
              <w:rPr>
                <w:b/>
                <w:color w:val="000000"/>
                <w:sz w:val="24"/>
                <w:lang w:val="kk-KZ"/>
              </w:rPr>
            </w:pPr>
            <w:r>
              <w:rPr>
                <w:b/>
                <w:color w:val="000000"/>
                <w:sz w:val="24"/>
                <w:lang w:val="kk-KZ"/>
              </w:rPr>
              <w:t>1</w:t>
            </w:r>
          </w:p>
        </w:tc>
      </w:tr>
      <w:tr w:rsidR="007019A7" w:rsidRPr="00BD4E13" w:rsidTr="007019A7">
        <w:trPr>
          <w:trHeight w:val="144"/>
        </w:trPr>
        <w:tc>
          <w:tcPr>
            <w:tcW w:w="854" w:type="pct"/>
          </w:tcPr>
          <w:p w:rsidR="007019A7" w:rsidRPr="00E005BD" w:rsidRDefault="007019A7" w:rsidP="00DE4353">
            <w:pPr>
              <w:pStyle w:val="21"/>
              <w:tabs>
                <w:tab w:val="num" w:pos="720"/>
              </w:tabs>
              <w:ind w:firstLine="0"/>
              <w:rPr>
                <w:color w:val="000000"/>
                <w:sz w:val="24"/>
                <w:lang w:val="kk-KZ"/>
              </w:rPr>
            </w:pPr>
          </w:p>
        </w:tc>
        <w:tc>
          <w:tcPr>
            <w:tcW w:w="2277" w:type="pct"/>
          </w:tcPr>
          <w:p w:rsidR="007019A7" w:rsidRPr="00B15E93" w:rsidRDefault="007019A7" w:rsidP="00DE4353">
            <w:pPr>
              <w:pStyle w:val="21"/>
              <w:tabs>
                <w:tab w:val="num" w:pos="720"/>
              </w:tabs>
              <w:ind w:firstLine="0"/>
              <w:rPr>
                <w:b/>
                <w:color w:val="000000"/>
                <w:sz w:val="24"/>
                <w:lang w:val="kk-KZ"/>
              </w:rPr>
            </w:pPr>
            <w:r w:rsidRPr="00B15E93">
              <w:rPr>
                <w:b/>
                <w:color w:val="000000"/>
                <w:sz w:val="24"/>
                <w:lang w:val="kk-KZ"/>
              </w:rPr>
              <w:t xml:space="preserve">1 Модуль  бойынша </w:t>
            </w:r>
            <w:r>
              <w:rPr>
                <w:b/>
                <w:color w:val="000000"/>
                <w:sz w:val="24"/>
                <w:lang w:val="kk-KZ"/>
              </w:rPr>
              <w:t>ж</w:t>
            </w:r>
            <w:r w:rsidRPr="00D94668">
              <w:rPr>
                <w:b/>
                <w:color w:val="000000"/>
                <w:sz w:val="24"/>
                <w:lang w:val="kk-KZ"/>
              </w:rPr>
              <w:t>иыны</w:t>
            </w:r>
          </w:p>
        </w:tc>
        <w:tc>
          <w:tcPr>
            <w:tcW w:w="1869" w:type="pct"/>
            <w:gridSpan w:val="2"/>
          </w:tcPr>
          <w:p w:rsidR="007019A7" w:rsidRPr="00341416" w:rsidRDefault="007019A7" w:rsidP="00DE4353">
            <w:pPr>
              <w:pStyle w:val="21"/>
              <w:tabs>
                <w:tab w:val="num" w:pos="720"/>
              </w:tabs>
              <w:ind w:firstLine="0"/>
              <w:jc w:val="center"/>
              <w:rPr>
                <w:b/>
                <w:color w:val="000000"/>
                <w:sz w:val="24"/>
                <w:lang w:val="kk-KZ"/>
              </w:rPr>
            </w:pPr>
            <w:r>
              <w:rPr>
                <w:b/>
                <w:color w:val="000000"/>
                <w:sz w:val="24"/>
                <w:lang w:val="kk-KZ"/>
              </w:rPr>
              <w:t>3,5</w:t>
            </w:r>
          </w:p>
        </w:tc>
      </w:tr>
      <w:tr w:rsidR="00DE4353" w:rsidRPr="00BD4E13"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D74B32" w:rsidRDefault="00DE4353" w:rsidP="00DE4353">
            <w:pPr>
              <w:pStyle w:val="21"/>
              <w:tabs>
                <w:tab w:val="num" w:pos="720"/>
              </w:tabs>
              <w:ind w:firstLine="0"/>
              <w:jc w:val="center"/>
              <w:rPr>
                <w:color w:val="000000"/>
                <w:sz w:val="24"/>
              </w:rPr>
            </w:pPr>
            <w:r w:rsidRPr="00D74B32">
              <w:rPr>
                <w:color w:val="000000"/>
                <w:sz w:val="24"/>
              </w:rPr>
              <w:t>2</w:t>
            </w:r>
          </w:p>
        </w:tc>
        <w:tc>
          <w:tcPr>
            <w:tcW w:w="4146" w:type="pct"/>
            <w:gridSpan w:val="3"/>
            <w:tcBorders>
              <w:top w:val="single" w:sz="4" w:space="0" w:color="auto"/>
              <w:left w:val="single" w:sz="4" w:space="0" w:color="auto"/>
              <w:bottom w:val="single" w:sz="4" w:space="0" w:color="auto"/>
              <w:right w:val="single" w:sz="4" w:space="0" w:color="auto"/>
            </w:tcBorders>
          </w:tcPr>
          <w:p w:rsidR="00DE4353" w:rsidRPr="00BD4E13" w:rsidRDefault="00DE4353" w:rsidP="00D74B32">
            <w:pPr>
              <w:pStyle w:val="21"/>
              <w:tabs>
                <w:tab w:val="num" w:pos="720"/>
              </w:tabs>
              <w:ind w:firstLine="0"/>
              <w:jc w:val="center"/>
              <w:rPr>
                <w:color w:val="000000"/>
                <w:sz w:val="24"/>
                <w:lang w:val="kk-KZ"/>
              </w:rPr>
            </w:pPr>
            <w:r w:rsidRPr="00D74B32">
              <w:rPr>
                <w:b/>
                <w:color w:val="000000"/>
                <w:sz w:val="24"/>
                <w:lang w:val="kk-KZ"/>
              </w:rPr>
              <w:t>2 Модуль «</w:t>
            </w:r>
            <w:r w:rsidR="00D74B32" w:rsidRPr="00D74B32">
              <w:rPr>
                <w:b/>
                <w:color w:val="000000"/>
                <w:sz w:val="24"/>
                <w:lang w:val="kk-KZ"/>
              </w:rPr>
              <w:t>Жалпы макроэкономикалық тепе-теңдік, макроэкономикалық саясат негіздері</w:t>
            </w:r>
            <w:r w:rsidRPr="00D74B32">
              <w:rPr>
                <w:b/>
                <w:color w:val="000000"/>
                <w:sz w:val="24"/>
                <w:lang w:val="kk-KZ"/>
              </w:rPr>
              <w:t>»</w:t>
            </w:r>
          </w:p>
        </w:tc>
      </w:tr>
      <w:tr w:rsidR="00DE4353" w:rsidRPr="00BD4E13" w:rsidTr="0099270F">
        <w:trPr>
          <w:trHeight w:val="144"/>
        </w:trPr>
        <w:tc>
          <w:tcPr>
            <w:tcW w:w="5000" w:type="pct"/>
            <w:gridSpan w:val="4"/>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jc w:val="center"/>
              <w:rPr>
                <w:color w:val="000000"/>
                <w:sz w:val="24"/>
                <w:lang w:val="kk-KZ"/>
              </w:rPr>
            </w:pPr>
            <w:r w:rsidRPr="00D1706C">
              <w:rPr>
                <w:b/>
                <w:color w:val="000000"/>
                <w:sz w:val="24"/>
                <w:lang w:val="kk-KZ"/>
              </w:rPr>
              <w:t>Дәрістік сабақ</w:t>
            </w:r>
            <w:r>
              <w:rPr>
                <w:b/>
                <w:color w:val="000000"/>
                <w:sz w:val="24"/>
                <w:lang w:val="kk-KZ"/>
              </w:rPr>
              <w:t>тар</w:t>
            </w:r>
          </w:p>
        </w:tc>
      </w:tr>
      <w:tr w:rsidR="00DE4353" w:rsidRPr="00CA6210"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1</w:t>
            </w:r>
          </w:p>
        </w:tc>
        <w:tc>
          <w:tcPr>
            <w:tcW w:w="2277" w:type="pct"/>
            <w:tcBorders>
              <w:top w:val="single" w:sz="4" w:space="0" w:color="auto"/>
              <w:left w:val="single" w:sz="4" w:space="0" w:color="auto"/>
              <w:bottom w:val="single" w:sz="4" w:space="0" w:color="auto"/>
              <w:right w:val="single" w:sz="4" w:space="0" w:color="auto"/>
            </w:tcBorders>
          </w:tcPr>
          <w:p w:rsidR="00CA6210" w:rsidRPr="00CA6210" w:rsidRDefault="00CA6210" w:rsidP="00CA6210">
            <w:pPr>
              <w:pStyle w:val="21"/>
              <w:tabs>
                <w:tab w:val="num" w:pos="720"/>
              </w:tabs>
              <w:ind w:firstLine="0"/>
              <w:rPr>
                <w:color w:val="000000"/>
                <w:sz w:val="24"/>
                <w:lang w:val="kk-KZ"/>
              </w:rPr>
            </w:pPr>
            <w:r w:rsidRPr="00CA6210">
              <w:rPr>
                <w:color w:val="000000"/>
                <w:sz w:val="24"/>
                <w:lang w:val="kk-KZ"/>
              </w:rPr>
              <w:t>М</w:t>
            </w:r>
            <w:r w:rsidRPr="00CA6210">
              <w:rPr>
                <w:color w:val="000000"/>
                <w:sz w:val="24"/>
              </w:rPr>
              <w:t>акроэкономикаға кіріспе.</w:t>
            </w:r>
            <w:r w:rsidRPr="00CA6210">
              <w:rPr>
                <w:color w:val="000000"/>
                <w:sz w:val="24"/>
                <w:lang w:val="kk-KZ"/>
              </w:rPr>
              <w:t xml:space="preserve"> </w:t>
            </w:r>
            <w:r>
              <w:rPr>
                <w:color w:val="000000"/>
                <w:sz w:val="24"/>
                <w:lang w:val="kk-KZ"/>
              </w:rPr>
              <w:t>М</w:t>
            </w:r>
            <w:r w:rsidRPr="00CA6210">
              <w:rPr>
                <w:color w:val="000000"/>
                <w:sz w:val="24"/>
              </w:rPr>
              <w:t>акроэкономиканың пəні жəне əдісі</w:t>
            </w:r>
            <w:r>
              <w:rPr>
                <w:color w:val="000000"/>
                <w:sz w:val="24"/>
                <w:lang w:val="kk-KZ"/>
              </w:rPr>
              <w:t>.</w:t>
            </w:r>
          </w:p>
          <w:p w:rsidR="00DE4353" w:rsidRPr="00FE4FB9" w:rsidRDefault="00CA6210" w:rsidP="008B7275">
            <w:pPr>
              <w:pStyle w:val="21"/>
              <w:tabs>
                <w:tab w:val="num" w:pos="720"/>
              </w:tabs>
              <w:ind w:firstLine="0"/>
              <w:rPr>
                <w:color w:val="000000"/>
                <w:sz w:val="24"/>
                <w:lang w:val="kk-KZ"/>
              </w:rPr>
            </w:pPr>
            <w:r>
              <w:rPr>
                <w:color w:val="000000"/>
                <w:sz w:val="24"/>
                <w:lang w:val="kk-KZ"/>
              </w:rPr>
              <w:t>Ұ</w:t>
            </w:r>
            <w:r w:rsidRPr="00CA6210">
              <w:rPr>
                <w:color w:val="000000"/>
                <w:sz w:val="24"/>
              </w:rPr>
              <w:t>лттық есепшоттар жүйесі.</w:t>
            </w:r>
            <w:r>
              <w:rPr>
                <w:color w:val="000000"/>
                <w:sz w:val="24"/>
                <w:lang w:val="kk-KZ"/>
              </w:rPr>
              <w:t>Н</w:t>
            </w:r>
            <w:r w:rsidRPr="00CA6210">
              <w:rPr>
                <w:color w:val="000000"/>
                <w:sz w:val="24"/>
              </w:rPr>
              <w:t>егізгі макроэкономикалық көрсеткіштер</w:t>
            </w:r>
          </w:p>
        </w:tc>
        <w:tc>
          <w:tcPr>
            <w:tcW w:w="934"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1,2,3,4,14</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DE4353" w:rsidRPr="00CA6210"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2</w:t>
            </w:r>
          </w:p>
        </w:tc>
        <w:tc>
          <w:tcPr>
            <w:tcW w:w="2277" w:type="pct"/>
            <w:tcBorders>
              <w:top w:val="single" w:sz="4" w:space="0" w:color="auto"/>
              <w:left w:val="single" w:sz="4" w:space="0" w:color="auto"/>
              <w:bottom w:val="single" w:sz="4" w:space="0" w:color="auto"/>
              <w:right w:val="single" w:sz="4" w:space="0" w:color="auto"/>
            </w:tcBorders>
          </w:tcPr>
          <w:p w:rsidR="00CA6210" w:rsidRPr="00196F56" w:rsidRDefault="00CA6210" w:rsidP="008B7275">
            <w:pPr>
              <w:pStyle w:val="21"/>
              <w:tabs>
                <w:tab w:val="num" w:pos="720"/>
              </w:tabs>
              <w:ind w:firstLine="0"/>
              <w:rPr>
                <w:color w:val="000000"/>
                <w:sz w:val="24"/>
                <w:lang w:val="kk-KZ"/>
              </w:rPr>
            </w:pPr>
            <w:r>
              <w:rPr>
                <w:color w:val="000000"/>
                <w:sz w:val="24"/>
                <w:lang w:val="kk-KZ"/>
              </w:rPr>
              <w:t>Э</w:t>
            </w:r>
            <w:r w:rsidRPr="00CA6210">
              <w:rPr>
                <w:color w:val="000000"/>
                <w:sz w:val="24"/>
                <w:lang w:val="kk-KZ"/>
              </w:rPr>
              <w:t>кономикадағы жалпы тепе-теңдік. жиынтық сұраныс пен жиынтық</w:t>
            </w:r>
            <w:r>
              <w:rPr>
                <w:color w:val="000000"/>
                <w:sz w:val="24"/>
                <w:lang w:val="kk-KZ"/>
              </w:rPr>
              <w:t>. Ұ</w:t>
            </w:r>
            <w:r w:rsidRPr="00CA6210">
              <w:rPr>
                <w:color w:val="000000"/>
                <w:sz w:val="24"/>
                <w:lang w:val="kk-KZ"/>
              </w:rPr>
              <w:t>сыныстың базалық үлгісі игіліктер нарығы.</w:t>
            </w:r>
            <w:r w:rsidR="008B7275">
              <w:rPr>
                <w:color w:val="000000"/>
                <w:sz w:val="24"/>
                <w:lang w:val="kk-KZ"/>
              </w:rPr>
              <w:t xml:space="preserve"> </w:t>
            </w:r>
            <w:r>
              <w:rPr>
                <w:color w:val="000000"/>
                <w:sz w:val="24"/>
                <w:lang w:val="kk-KZ"/>
              </w:rPr>
              <w:t>К</w:t>
            </w:r>
            <w:r w:rsidRPr="00CA6210">
              <w:rPr>
                <w:color w:val="000000"/>
                <w:sz w:val="24"/>
                <w:lang w:val="kk-KZ"/>
              </w:rPr>
              <w:t>ейнсшілдік макроэкономикалық теорияның негізі</w:t>
            </w:r>
            <w:r>
              <w:rPr>
                <w:color w:val="000000"/>
                <w:sz w:val="24"/>
                <w:lang w:val="kk-KZ"/>
              </w:rPr>
              <w:t>.</w:t>
            </w:r>
          </w:p>
        </w:tc>
        <w:tc>
          <w:tcPr>
            <w:tcW w:w="934"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1,2,3,4,14</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DE4353" w:rsidRPr="002F327A"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3</w:t>
            </w:r>
          </w:p>
        </w:tc>
        <w:tc>
          <w:tcPr>
            <w:tcW w:w="2277" w:type="pct"/>
            <w:tcBorders>
              <w:top w:val="single" w:sz="4" w:space="0" w:color="auto"/>
              <w:left w:val="single" w:sz="4" w:space="0" w:color="auto"/>
              <w:bottom w:val="single" w:sz="4" w:space="0" w:color="auto"/>
              <w:right w:val="single" w:sz="4" w:space="0" w:color="auto"/>
            </w:tcBorders>
          </w:tcPr>
          <w:p w:rsidR="00DE4353" w:rsidRPr="002F327A" w:rsidRDefault="00CA6210" w:rsidP="00DE4353">
            <w:pPr>
              <w:rPr>
                <w:color w:val="000000"/>
                <w:sz w:val="24"/>
                <w:lang w:val="kk-KZ"/>
              </w:rPr>
            </w:pPr>
            <w:r w:rsidRPr="00CA6210">
              <w:rPr>
                <w:color w:val="000000"/>
                <w:sz w:val="24"/>
                <w:lang w:val="kk-KZ"/>
              </w:rPr>
              <w:t>Бюджет-салық саясаты. Ақша нарығы жəне бағалы қағаздар нарығы</w:t>
            </w:r>
          </w:p>
        </w:tc>
        <w:tc>
          <w:tcPr>
            <w:tcW w:w="934"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1,2,5,10,11</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DE4353" w:rsidRPr="002F327A"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4</w:t>
            </w:r>
          </w:p>
        </w:tc>
        <w:tc>
          <w:tcPr>
            <w:tcW w:w="2277" w:type="pct"/>
            <w:tcBorders>
              <w:top w:val="single" w:sz="4" w:space="0" w:color="auto"/>
              <w:left w:val="single" w:sz="4" w:space="0" w:color="auto"/>
              <w:bottom w:val="single" w:sz="4" w:space="0" w:color="auto"/>
              <w:right w:val="single" w:sz="4" w:space="0" w:color="auto"/>
            </w:tcBorders>
          </w:tcPr>
          <w:p w:rsidR="00CA6210" w:rsidRPr="00CA6210" w:rsidRDefault="00CA6210" w:rsidP="00CA6210">
            <w:pPr>
              <w:rPr>
                <w:color w:val="000000"/>
                <w:sz w:val="24"/>
                <w:lang w:val="kk-KZ"/>
              </w:rPr>
            </w:pPr>
            <w:r>
              <w:rPr>
                <w:color w:val="000000"/>
                <w:sz w:val="24"/>
                <w:lang w:val="kk-KZ"/>
              </w:rPr>
              <w:t>Б</w:t>
            </w:r>
            <w:r w:rsidRPr="00CA6210">
              <w:rPr>
                <w:color w:val="000000"/>
                <w:sz w:val="24"/>
                <w:lang w:val="kk-KZ"/>
              </w:rPr>
              <w:t xml:space="preserve">анк жүйесі. </w:t>
            </w:r>
            <w:r>
              <w:rPr>
                <w:color w:val="000000"/>
                <w:sz w:val="24"/>
                <w:lang w:val="kk-KZ"/>
              </w:rPr>
              <w:t>А</w:t>
            </w:r>
            <w:r w:rsidRPr="00CA6210">
              <w:rPr>
                <w:color w:val="000000"/>
                <w:sz w:val="24"/>
                <w:lang w:val="kk-KZ"/>
              </w:rPr>
              <w:t>қша-несие саясаты</w:t>
            </w:r>
            <w:r>
              <w:rPr>
                <w:color w:val="000000"/>
                <w:sz w:val="24"/>
                <w:lang w:val="kk-KZ"/>
              </w:rPr>
              <w:t>.</w:t>
            </w:r>
          </w:p>
          <w:p w:rsidR="00CA6210" w:rsidRPr="00CA6210" w:rsidRDefault="00CA6210" w:rsidP="00CA6210">
            <w:pPr>
              <w:rPr>
                <w:color w:val="000000"/>
                <w:sz w:val="24"/>
                <w:lang w:val="kk-KZ"/>
              </w:rPr>
            </w:pPr>
            <w:r>
              <w:rPr>
                <w:color w:val="000000"/>
                <w:sz w:val="24"/>
                <w:lang w:val="kk-KZ"/>
              </w:rPr>
              <w:t>И</w:t>
            </w:r>
            <w:r w:rsidRPr="00CA6210">
              <w:rPr>
                <w:color w:val="000000"/>
                <w:sz w:val="24"/>
                <w:lang w:val="kk-KZ"/>
              </w:rPr>
              <w:t>гіліктер нарығы мен ақша нарығының</w:t>
            </w:r>
          </w:p>
          <w:p w:rsidR="00DE4353" w:rsidRPr="008D46A0" w:rsidRDefault="00CA6210" w:rsidP="00CA6210">
            <w:pPr>
              <w:rPr>
                <w:color w:val="000000"/>
                <w:sz w:val="24"/>
                <w:lang w:val="kk-KZ"/>
              </w:rPr>
            </w:pPr>
            <w:r w:rsidRPr="00CA6210">
              <w:rPr>
                <w:color w:val="000000"/>
                <w:sz w:val="24"/>
                <w:lang w:val="kk-KZ"/>
              </w:rPr>
              <w:t>біріктірілген тепе-теңдігі. IS-LM үлгісі</w:t>
            </w:r>
          </w:p>
        </w:tc>
        <w:tc>
          <w:tcPr>
            <w:tcW w:w="934"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1,2,5,10,11</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DE4353" w:rsidRPr="002F327A"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5</w:t>
            </w:r>
          </w:p>
        </w:tc>
        <w:tc>
          <w:tcPr>
            <w:tcW w:w="2277" w:type="pct"/>
            <w:tcBorders>
              <w:top w:val="single" w:sz="4" w:space="0" w:color="auto"/>
              <w:left w:val="single" w:sz="4" w:space="0" w:color="auto"/>
              <w:bottom w:val="single" w:sz="4" w:space="0" w:color="auto"/>
              <w:right w:val="single" w:sz="4" w:space="0" w:color="auto"/>
            </w:tcBorders>
          </w:tcPr>
          <w:p w:rsidR="008B7275" w:rsidRPr="008B7275" w:rsidRDefault="008B7275" w:rsidP="008B7275">
            <w:pPr>
              <w:rPr>
                <w:color w:val="000000"/>
                <w:sz w:val="24"/>
                <w:lang w:val="kk-KZ"/>
              </w:rPr>
            </w:pPr>
            <w:r w:rsidRPr="008B7275">
              <w:rPr>
                <w:color w:val="000000"/>
                <w:sz w:val="24"/>
                <w:lang w:val="kk-KZ"/>
              </w:rPr>
              <w:t>Еңбек нарығы. Жұмыссыздық мəселесі</w:t>
            </w:r>
          </w:p>
          <w:p w:rsidR="00DE4353" w:rsidRPr="002F327A" w:rsidRDefault="008B7275" w:rsidP="008B7275">
            <w:pPr>
              <w:rPr>
                <w:color w:val="000000"/>
                <w:sz w:val="24"/>
                <w:lang w:val="kk-KZ"/>
              </w:rPr>
            </w:pPr>
            <w:r w:rsidRPr="008B7275">
              <w:rPr>
                <w:color w:val="000000"/>
                <w:sz w:val="24"/>
                <w:lang w:val="kk-KZ"/>
              </w:rPr>
              <w:t>Инфляция жəне оның теориялары</w:t>
            </w:r>
          </w:p>
        </w:tc>
        <w:tc>
          <w:tcPr>
            <w:tcW w:w="934" w:type="pct"/>
            <w:tcBorders>
              <w:top w:val="single" w:sz="4" w:space="0" w:color="auto"/>
              <w:left w:val="single" w:sz="4" w:space="0" w:color="auto"/>
              <w:bottom w:val="single" w:sz="4" w:space="0" w:color="auto"/>
              <w:right w:val="single" w:sz="4" w:space="0" w:color="auto"/>
            </w:tcBorders>
          </w:tcPr>
          <w:p w:rsidR="00DE4353" w:rsidRPr="008D46A0" w:rsidRDefault="00DE4353" w:rsidP="00DE4353">
            <w:pPr>
              <w:jc w:val="center"/>
              <w:rPr>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bl>
    <w:p w:rsidR="00D0560E" w:rsidRDefault="00D0560E">
      <w: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0"/>
        <w:gridCol w:w="4488"/>
        <w:gridCol w:w="1841"/>
        <w:gridCol w:w="1845"/>
      </w:tblGrid>
      <w:tr w:rsidR="008B7275" w:rsidRPr="002F327A" w:rsidTr="00D0560E">
        <w:trPr>
          <w:trHeight w:val="144"/>
        </w:trPr>
        <w:tc>
          <w:tcPr>
            <w:tcW w:w="853" w:type="pct"/>
            <w:tcBorders>
              <w:top w:val="single" w:sz="4" w:space="0" w:color="auto"/>
              <w:left w:val="single" w:sz="4" w:space="0" w:color="auto"/>
              <w:bottom w:val="single" w:sz="4" w:space="0" w:color="auto"/>
              <w:right w:val="single" w:sz="4" w:space="0" w:color="auto"/>
            </w:tcBorders>
          </w:tcPr>
          <w:p w:rsidR="008B7275" w:rsidRDefault="00D0560E" w:rsidP="00D0560E">
            <w:pPr>
              <w:pStyle w:val="21"/>
              <w:tabs>
                <w:tab w:val="num" w:pos="720"/>
              </w:tabs>
              <w:ind w:firstLine="0"/>
              <w:jc w:val="center"/>
              <w:rPr>
                <w:color w:val="000000"/>
                <w:sz w:val="24"/>
                <w:lang w:val="kk-KZ"/>
              </w:rPr>
            </w:pPr>
            <w:r>
              <w:rPr>
                <w:color w:val="000000"/>
                <w:sz w:val="24"/>
                <w:lang w:val="kk-KZ"/>
              </w:rPr>
              <w:lastRenderedPageBreak/>
              <w:t>1</w:t>
            </w:r>
          </w:p>
        </w:tc>
        <w:tc>
          <w:tcPr>
            <w:tcW w:w="2277" w:type="pct"/>
            <w:tcBorders>
              <w:top w:val="single" w:sz="4" w:space="0" w:color="auto"/>
              <w:left w:val="single" w:sz="4" w:space="0" w:color="auto"/>
              <w:bottom w:val="single" w:sz="4" w:space="0" w:color="auto"/>
              <w:right w:val="single" w:sz="4" w:space="0" w:color="auto"/>
            </w:tcBorders>
          </w:tcPr>
          <w:p w:rsidR="008B7275" w:rsidRPr="008B7275" w:rsidRDefault="00D0560E" w:rsidP="00D0560E">
            <w:pPr>
              <w:jc w:val="center"/>
              <w:rPr>
                <w:color w:val="000000"/>
                <w:sz w:val="24"/>
                <w:lang w:val="kk-KZ"/>
              </w:rPr>
            </w:pPr>
            <w:r>
              <w:rPr>
                <w:color w:val="000000"/>
                <w:sz w:val="24"/>
                <w:lang w:val="kk-KZ"/>
              </w:rPr>
              <w:t>2</w:t>
            </w:r>
          </w:p>
        </w:tc>
        <w:tc>
          <w:tcPr>
            <w:tcW w:w="934" w:type="pct"/>
            <w:tcBorders>
              <w:top w:val="single" w:sz="4" w:space="0" w:color="auto"/>
              <w:left w:val="single" w:sz="4" w:space="0" w:color="auto"/>
              <w:bottom w:val="single" w:sz="4" w:space="0" w:color="auto"/>
              <w:right w:val="single" w:sz="4" w:space="0" w:color="auto"/>
            </w:tcBorders>
          </w:tcPr>
          <w:p w:rsidR="008B7275" w:rsidRPr="000F222A" w:rsidRDefault="00D0560E" w:rsidP="00D0560E">
            <w:pPr>
              <w:jc w:val="center"/>
              <w:rPr>
                <w:color w:val="000000"/>
                <w:sz w:val="24"/>
                <w:lang w:val="kk-KZ"/>
              </w:rPr>
            </w:pPr>
            <w:r>
              <w:rPr>
                <w:color w:val="000000"/>
                <w:sz w:val="24"/>
                <w:lang w:val="kk-KZ"/>
              </w:rPr>
              <w:t>3</w:t>
            </w:r>
          </w:p>
        </w:tc>
        <w:tc>
          <w:tcPr>
            <w:tcW w:w="935" w:type="pct"/>
            <w:tcBorders>
              <w:top w:val="single" w:sz="4" w:space="0" w:color="auto"/>
              <w:left w:val="single" w:sz="4" w:space="0" w:color="auto"/>
              <w:bottom w:val="single" w:sz="4" w:space="0" w:color="auto"/>
              <w:right w:val="single" w:sz="4" w:space="0" w:color="auto"/>
            </w:tcBorders>
          </w:tcPr>
          <w:p w:rsidR="008B7275" w:rsidRPr="00BD4E13" w:rsidRDefault="00D0560E" w:rsidP="00D0560E">
            <w:pPr>
              <w:pStyle w:val="21"/>
              <w:tabs>
                <w:tab w:val="num" w:pos="720"/>
              </w:tabs>
              <w:ind w:firstLine="0"/>
              <w:jc w:val="center"/>
              <w:rPr>
                <w:color w:val="000000"/>
                <w:sz w:val="24"/>
                <w:lang w:val="kk-KZ"/>
              </w:rPr>
            </w:pPr>
            <w:r>
              <w:rPr>
                <w:color w:val="000000"/>
                <w:sz w:val="24"/>
                <w:lang w:val="kk-KZ"/>
              </w:rPr>
              <w:t>4</w:t>
            </w:r>
          </w:p>
        </w:tc>
      </w:tr>
      <w:tr w:rsidR="00DE4353" w:rsidRPr="002F327A" w:rsidTr="00D0560E">
        <w:trPr>
          <w:trHeight w:val="144"/>
        </w:trPr>
        <w:tc>
          <w:tcPr>
            <w:tcW w:w="853"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6</w:t>
            </w:r>
          </w:p>
        </w:tc>
        <w:tc>
          <w:tcPr>
            <w:tcW w:w="2277" w:type="pct"/>
            <w:tcBorders>
              <w:top w:val="single" w:sz="4" w:space="0" w:color="auto"/>
              <w:left w:val="single" w:sz="4" w:space="0" w:color="auto"/>
              <w:bottom w:val="single" w:sz="4" w:space="0" w:color="auto"/>
              <w:right w:val="single" w:sz="4" w:space="0" w:color="auto"/>
            </w:tcBorders>
          </w:tcPr>
          <w:p w:rsidR="00CA6210" w:rsidRPr="00CA6210" w:rsidRDefault="00CA6210" w:rsidP="00CA6210">
            <w:pPr>
              <w:spacing w:line="240" w:lineRule="exact"/>
              <w:rPr>
                <w:color w:val="000000"/>
                <w:sz w:val="24"/>
                <w:lang w:val="kk-KZ"/>
              </w:rPr>
            </w:pPr>
            <w:r w:rsidRPr="00CA6210">
              <w:rPr>
                <w:color w:val="000000"/>
                <w:sz w:val="24"/>
                <w:lang w:val="kk-KZ"/>
              </w:rPr>
              <w:t>Экономикалық цикл жəне оның теориялары</w:t>
            </w:r>
            <w:r>
              <w:rPr>
                <w:color w:val="000000"/>
                <w:sz w:val="24"/>
                <w:lang w:val="kk-KZ"/>
              </w:rPr>
              <w:t>.</w:t>
            </w:r>
          </w:p>
          <w:p w:rsidR="00DE4353" w:rsidRPr="00563A74" w:rsidRDefault="00CA6210" w:rsidP="00CA6210">
            <w:pPr>
              <w:spacing w:line="240" w:lineRule="exact"/>
              <w:rPr>
                <w:color w:val="000000"/>
                <w:sz w:val="24"/>
                <w:lang w:val="kk-KZ"/>
              </w:rPr>
            </w:pPr>
            <w:r w:rsidRPr="00CA6210">
              <w:rPr>
                <w:color w:val="000000"/>
                <w:sz w:val="24"/>
                <w:lang w:val="kk-KZ"/>
              </w:rPr>
              <w:t>Экономикалық өсу жəне оның үлгілері</w:t>
            </w:r>
          </w:p>
        </w:tc>
        <w:tc>
          <w:tcPr>
            <w:tcW w:w="934" w:type="pct"/>
            <w:tcBorders>
              <w:top w:val="single" w:sz="4" w:space="0" w:color="auto"/>
              <w:left w:val="single" w:sz="4" w:space="0" w:color="auto"/>
              <w:bottom w:val="single" w:sz="4" w:space="0" w:color="auto"/>
              <w:right w:val="single" w:sz="4" w:space="0" w:color="auto"/>
            </w:tcBorders>
          </w:tcPr>
          <w:p w:rsidR="00DE4353" w:rsidRPr="008D46A0" w:rsidRDefault="00DE4353" w:rsidP="00DE4353">
            <w:pPr>
              <w:jc w:val="center"/>
              <w:rPr>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DE4353" w:rsidRPr="002F327A" w:rsidTr="00D0560E">
        <w:trPr>
          <w:trHeight w:val="144"/>
        </w:trPr>
        <w:tc>
          <w:tcPr>
            <w:tcW w:w="853"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7</w:t>
            </w:r>
          </w:p>
        </w:tc>
        <w:tc>
          <w:tcPr>
            <w:tcW w:w="2277" w:type="pct"/>
            <w:tcBorders>
              <w:top w:val="single" w:sz="4" w:space="0" w:color="auto"/>
              <w:left w:val="single" w:sz="4" w:space="0" w:color="auto"/>
              <w:bottom w:val="single" w:sz="4" w:space="0" w:color="auto"/>
              <w:right w:val="single" w:sz="4" w:space="0" w:color="auto"/>
            </w:tcBorders>
          </w:tcPr>
          <w:p w:rsidR="00CA6210" w:rsidRPr="00CA6210" w:rsidRDefault="00CA6210" w:rsidP="00CA6210">
            <w:pPr>
              <w:rPr>
                <w:color w:val="000000"/>
                <w:sz w:val="24"/>
                <w:lang w:val="kk-KZ"/>
              </w:rPr>
            </w:pPr>
            <w:r>
              <w:rPr>
                <w:color w:val="000000"/>
                <w:sz w:val="24"/>
                <w:lang w:val="kk-KZ"/>
              </w:rPr>
              <w:t>А</w:t>
            </w:r>
            <w:r w:rsidRPr="00CA6210">
              <w:rPr>
                <w:color w:val="000000"/>
                <w:sz w:val="24"/>
                <w:lang w:val="kk-KZ"/>
              </w:rPr>
              <w:t xml:space="preserve">шық экономикадағы тепе-теңдік. </w:t>
            </w:r>
            <w:r>
              <w:rPr>
                <w:color w:val="000000"/>
                <w:sz w:val="24"/>
                <w:lang w:val="kk-KZ"/>
              </w:rPr>
              <w:t>М</w:t>
            </w:r>
            <w:r w:rsidRPr="00CA6210">
              <w:rPr>
                <w:color w:val="000000"/>
                <w:sz w:val="24"/>
                <w:lang w:val="kk-KZ"/>
              </w:rPr>
              <w:t>анделл-флеминг үлгісі</w:t>
            </w:r>
            <w:r>
              <w:rPr>
                <w:color w:val="000000"/>
                <w:sz w:val="24"/>
                <w:lang w:val="kk-KZ"/>
              </w:rPr>
              <w:t>.</w:t>
            </w:r>
          </w:p>
          <w:p w:rsidR="00DE4353" w:rsidRPr="002F327A" w:rsidRDefault="00CA6210" w:rsidP="00CA6210">
            <w:pPr>
              <w:rPr>
                <w:color w:val="000000"/>
                <w:sz w:val="24"/>
                <w:lang w:val="kk-KZ"/>
              </w:rPr>
            </w:pPr>
            <w:r>
              <w:rPr>
                <w:color w:val="000000"/>
                <w:sz w:val="24"/>
                <w:lang w:val="kk-KZ"/>
              </w:rPr>
              <w:t>Х</w:t>
            </w:r>
            <w:r w:rsidRPr="00CA6210">
              <w:rPr>
                <w:color w:val="000000"/>
                <w:sz w:val="24"/>
                <w:lang w:val="kk-KZ"/>
              </w:rPr>
              <w:t>алықаралық сауда теориялары. сауда саясаты</w:t>
            </w:r>
          </w:p>
        </w:tc>
        <w:tc>
          <w:tcPr>
            <w:tcW w:w="934" w:type="pct"/>
            <w:tcBorders>
              <w:top w:val="single" w:sz="4" w:space="0" w:color="auto"/>
              <w:left w:val="single" w:sz="4" w:space="0" w:color="auto"/>
              <w:bottom w:val="single" w:sz="4" w:space="0" w:color="auto"/>
              <w:right w:val="single" w:sz="4" w:space="0" w:color="auto"/>
            </w:tcBorders>
          </w:tcPr>
          <w:p w:rsidR="00DE4353" w:rsidRPr="008D46A0" w:rsidRDefault="00DE4353" w:rsidP="00DE4353">
            <w:pPr>
              <w:jc w:val="center"/>
              <w:rPr>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7019A7" w:rsidRPr="002F327A" w:rsidTr="00D0560E">
        <w:trPr>
          <w:trHeight w:val="144"/>
        </w:trPr>
        <w:tc>
          <w:tcPr>
            <w:tcW w:w="853" w:type="pct"/>
            <w:tcBorders>
              <w:top w:val="single" w:sz="4" w:space="0" w:color="auto"/>
              <w:left w:val="single" w:sz="4" w:space="0" w:color="auto"/>
              <w:bottom w:val="single" w:sz="4" w:space="0" w:color="auto"/>
              <w:right w:val="single" w:sz="4" w:space="0" w:color="auto"/>
            </w:tcBorders>
          </w:tcPr>
          <w:p w:rsidR="007019A7" w:rsidRPr="00E005BD" w:rsidRDefault="007019A7" w:rsidP="00DE4353">
            <w:pPr>
              <w:pStyle w:val="21"/>
              <w:tabs>
                <w:tab w:val="num" w:pos="720"/>
              </w:tabs>
              <w:ind w:firstLine="0"/>
              <w:jc w:val="center"/>
              <w:rPr>
                <w:color w:val="000000"/>
                <w:sz w:val="24"/>
                <w:lang w:val="kk-KZ"/>
              </w:rPr>
            </w:pPr>
          </w:p>
        </w:tc>
        <w:tc>
          <w:tcPr>
            <w:tcW w:w="2277" w:type="pct"/>
            <w:tcBorders>
              <w:top w:val="single" w:sz="4" w:space="0" w:color="auto"/>
              <w:left w:val="single" w:sz="4" w:space="0" w:color="auto"/>
              <w:bottom w:val="single" w:sz="4" w:space="0" w:color="auto"/>
              <w:right w:val="single" w:sz="4" w:space="0" w:color="auto"/>
            </w:tcBorders>
          </w:tcPr>
          <w:p w:rsidR="007019A7" w:rsidRPr="00B15E93" w:rsidRDefault="007019A7" w:rsidP="00DE4353">
            <w:pPr>
              <w:pStyle w:val="21"/>
              <w:tabs>
                <w:tab w:val="num" w:pos="720"/>
              </w:tabs>
              <w:ind w:firstLine="0"/>
              <w:rPr>
                <w:b/>
                <w:color w:val="000000"/>
                <w:sz w:val="24"/>
                <w:lang w:val="kk-KZ"/>
              </w:rPr>
            </w:pPr>
            <w:r w:rsidRPr="00D94668">
              <w:rPr>
                <w:b/>
                <w:color w:val="000000"/>
                <w:sz w:val="24"/>
                <w:lang w:val="kk-KZ"/>
              </w:rPr>
              <w:t>Жиыны</w:t>
            </w:r>
          </w:p>
        </w:tc>
        <w:tc>
          <w:tcPr>
            <w:tcW w:w="1869" w:type="pct"/>
            <w:gridSpan w:val="2"/>
            <w:tcBorders>
              <w:top w:val="single" w:sz="4" w:space="0" w:color="auto"/>
              <w:left w:val="single" w:sz="4" w:space="0" w:color="auto"/>
              <w:bottom w:val="single" w:sz="4" w:space="0" w:color="auto"/>
              <w:right w:val="single" w:sz="4" w:space="0" w:color="auto"/>
            </w:tcBorders>
          </w:tcPr>
          <w:p w:rsidR="007019A7" w:rsidRPr="004E377E" w:rsidRDefault="007019A7" w:rsidP="00DE4353">
            <w:pPr>
              <w:pStyle w:val="21"/>
              <w:tabs>
                <w:tab w:val="num" w:pos="720"/>
              </w:tabs>
              <w:ind w:firstLine="0"/>
              <w:jc w:val="center"/>
              <w:rPr>
                <w:b/>
                <w:color w:val="000000"/>
                <w:sz w:val="24"/>
                <w:lang w:val="kk-KZ"/>
              </w:rPr>
            </w:pPr>
            <w:r>
              <w:rPr>
                <w:b/>
                <w:color w:val="000000"/>
                <w:sz w:val="24"/>
                <w:lang w:val="kk-KZ"/>
              </w:rPr>
              <w:t>1</w:t>
            </w:r>
          </w:p>
        </w:tc>
      </w:tr>
      <w:tr w:rsidR="00DE4353" w:rsidRPr="00A83EC0" w:rsidTr="0099270F">
        <w:trPr>
          <w:trHeight w:val="212"/>
        </w:trPr>
        <w:tc>
          <w:tcPr>
            <w:tcW w:w="5000" w:type="pct"/>
            <w:gridSpan w:val="4"/>
          </w:tcPr>
          <w:p w:rsidR="00DE4353" w:rsidRPr="002A098C" w:rsidRDefault="00DE4353" w:rsidP="00DE4353">
            <w:pPr>
              <w:pStyle w:val="21"/>
              <w:tabs>
                <w:tab w:val="num" w:pos="720"/>
              </w:tabs>
              <w:ind w:firstLine="0"/>
              <w:jc w:val="center"/>
              <w:rPr>
                <w:b/>
                <w:color w:val="000000"/>
                <w:sz w:val="24"/>
                <w:lang w:val="kk-KZ"/>
              </w:rPr>
            </w:pPr>
            <w:r w:rsidRPr="002A098C">
              <w:rPr>
                <w:b/>
                <w:color w:val="000000"/>
                <w:sz w:val="24"/>
                <w:lang w:val="kk-KZ"/>
              </w:rPr>
              <w:t>Семинарлық (іс-тәжірибелік) сабақ</w:t>
            </w:r>
            <w:r>
              <w:rPr>
                <w:b/>
                <w:color w:val="000000"/>
                <w:sz w:val="24"/>
                <w:lang w:val="kk-KZ"/>
              </w:rPr>
              <w:t>тар</w:t>
            </w:r>
          </w:p>
        </w:tc>
      </w:tr>
      <w:tr w:rsidR="008B7275" w:rsidRPr="000415AF" w:rsidTr="00D0560E">
        <w:trPr>
          <w:trHeight w:val="144"/>
        </w:trPr>
        <w:tc>
          <w:tcPr>
            <w:tcW w:w="853" w:type="pct"/>
          </w:tcPr>
          <w:p w:rsidR="008B7275" w:rsidRPr="00A91144" w:rsidRDefault="008B7275" w:rsidP="00DE4353">
            <w:pPr>
              <w:pStyle w:val="21"/>
              <w:tabs>
                <w:tab w:val="num" w:pos="720"/>
              </w:tabs>
              <w:ind w:firstLine="0"/>
              <w:jc w:val="center"/>
              <w:rPr>
                <w:color w:val="000000"/>
                <w:sz w:val="24"/>
                <w:lang w:val="kk-KZ"/>
              </w:rPr>
            </w:pPr>
            <w:r>
              <w:rPr>
                <w:color w:val="000000"/>
                <w:sz w:val="24"/>
                <w:lang w:val="kk-KZ"/>
              </w:rPr>
              <w:t>1</w:t>
            </w:r>
          </w:p>
        </w:tc>
        <w:tc>
          <w:tcPr>
            <w:tcW w:w="2277" w:type="pct"/>
          </w:tcPr>
          <w:p w:rsidR="008B7275" w:rsidRPr="00CA6210" w:rsidRDefault="008B7275" w:rsidP="009E1DE1">
            <w:pPr>
              <w:pStyle w:val="21"/>
              <w:tabs>
                <w:tab w:val="num" w:pos="720"/>
              </w:tabs>
              <w:ind w:firstLine="0"/>
              <w:rPr>
                <w:color w:val="000000"/>
                <w:sz w:val="24"/>
                <w:lang w:val="kk-KZ"/>
              </w:rPr>
            </w:pPr>
            <w:r w:rsidRPr="00CA6210">
              <w:rPr>
                <w:color w:val="000000"/>
                <w:sz w:val="24"/>
                <w:lang w:val="kk-KZ"/>
              </w:rPr>
              <w:t>М</w:t>
            </w:r>
            <w:r w:rsidRPr="00CA6210">
              <w:rPr>
                <w:color w:val="000000"/>
                <w:sz w:val="24"/>
              </w:rPr>
              <w:t>акроэкономикаға кіріспе.</w:t>
            </w:r>
            <w:r w:rsidRPr="00CA6210">
              <w:rPr>
                <w:color w:val="000000"/>
                <w:sz w:val="24"/>
                <w:lang w:val="kk-KZ"/>
              </w:rPr>
              <w:t xml:space="preserve"> </w:t>
            </w:r>
            <w:r>
              <w:rPr>
                <w:color w:val="000000"/>
                <w:sz w:val="24"/>
                <w:lang w:val="kk-KZ"/>
              </w:rPr>
              <w:t>М</w:t>
            </w:r>
            <w:r w:rsidRPr="00CA6210">
              <w:rPr>
                <w:color w:val="000000"/>
                <w:sz w:val="24"/>
              </w:rPr>
              <w:t>акроэкономиканың пəні жəне əдісі</w:t>
            </w:r>
            <w:r>
              <w:rPr>
                <w:color w:val="000000"/>
                <w:sz w:val="24"/>
                <w:lang w:val="kk-KZ"/>
              </w:rPr>
              <w:t>.</w:t>
            </w:r>
          </w:p>
          <w:p w:rsidR="008B7275" w:rsidRPr="00FE4FB9" w:rsidRDefault="008B7275" w:rsidP="009E1DE1">
            <w:pPr>
              <w:pStyle w:val="21"/>
              <w:tabs>
                <w:tab w:val="num" w:pos="720"/>
              </w:tabs>
              <w:ind w:firstLine="0"/>
              <w:rPr>
                <w:color w:val="000000"/>
                <w:sz w:val="24"/>
                <w:lang w:val="kk-KZ"/>
              </w:rPr>
            </w:pPr>
            <w:r>
              <w:rPr>
                <w:color w:val="000000"/>
                <w:sz w:val="24"/>
                <w:lang w:val="kk-KZ"/>
              </w:rPr>
              <w:t>Ұ</w:t>
            </w:r>
            <w:r w:rsidRPr="00CA6210">
              <w:rPr>
                <w:color w:val="000000"/>
                <w:sz w:val="24"/>
              </w:rPr>
              <w:t>лттық есепшоттар жүйесі.</w:t>
            </w:r>
            <w:r>
              <w:rPr>
                <w:color w:val="000000"/>
                <w:sz w:val="24"/>
                <w:lang w:val="kk-KZ"/>
              </w:rPr>
              <w:t>Н</w:t>
            </w:r>
            <w:r w:rsidRPr="00CA6210">
              <w:rPr>
                <w:color w:val="000000"/>
                <w:sz w:val="24"/>
              </w:rPr>
              <w:t>егізгі макроэкономикалық көрсеткіштер</w:t>
            </w:r>
          </w:p>
        </w:tc>
        <w:tc>
          <w:tcPr>
            <w:tcW w:w="934" w:type="pct"/>
          </w:tcPr>
          <w:p w:rsidR="008B7275" w:rsidRDefault="008B7275" w:rsidP="00DE4353">
            <w:pPr>
              <w:jc w:val="center"/>
              <w:rPr>
                <w:color w:val="000000"/>
                <w:sz w:val="24"/>
                <w:lang w:val="kk-KZ"/>
              </w:rPr>
            </w:pPr>
          </w:p>
        </w:tc>
        <w:tc>
          <w:tcPr>
            <w:tcW w:w="935" w:type="pct"/>
          </w:tcPr>
          <w:p w:rsidR="008B7275" w:rsidRPr="00BD4E13" w:rsidRDefault="008B7275" w:rsidP="00DE4353">
            <w:pPr>
              <w:pStyle w:val="21"/>
              <w:tabs>
                <w:tab w:val="num" w:pos="720"/>
              </w:tabs>
              <w:ind w:firstLine="0"/>
              <w:rPr>
                <w:color w:val="000000"/>
                <w:sz w:val="24"/>
                <w:lang w:val="kk-KZ"/>
              </w:rPr>
            </w:pPr>
          </w:p>
        </w:tc>
      </w:tr>
      <w:tr w:rsidR="008B7275" w:rsidRPr="005428B3" w:rsidTr="00D0560E">
        <w:trPr>
          <w:trHeight w:val="144"/>
        </w:trPr>
        <w:tc>
          <w:tcPr>
            <w:tcW w:w="853" w:type="pct"/>
          </w:tcPr>
          <w:p w:rsidR="008B7275" w:rsidRPr="00E005BD" w:rsidRDefault="008B7275" w:rsidP="00DE4353">
            <w:pPr>
              <w:pStyle w:val="21"/>
              <w:tabs>
                <w:tab w:val="num" w:pos="720"/>
              </w:tabs>
              <w:ind w:firstLine="0"/>
              <w:jc w:val="center"/>
              <w:rPr>
                <w:color w:val="000000"/>
                <w:sz w:val="24"/>
                <w:lang w:val="kk-KZ"/>
              </w:rPr>
            </w:pPr>
            <w:r>
              <w:rPr>
                <w:color w:val="000000"/>
                <w:sz w:val="24"/>
                <w:lang w:val="kk-KZ"/>
              </w:rPr>
              <w:t>2</w:t>
            </w:r>
          </w:p>
        </w:tc>
        <w:tc>
          <w:tcPr>
            <w:tcW w:w="2277" w:type="pct"/>
          </w:tcPr>
          <w:p w:rsidR="008B7275" w:rsidRPr="00196F56" w:rsidRDefault="008B7275" w:rsidP="009E1DE1">
            <w:pPr>
              <w:pStyle w:val="21"/>
              <w:tabs>
                <w:tab w:val="num" w:pos="720"/>
              </w:tabs>
              <w:ind w:firstLine="0"/>
              <w:rPr>
                <w:color w:val="000000"/>
                <w:sz w:val="24"/>
                <w:lang w:val="kk-KZ"/>
              </w:rPr>
            </w:pPr>
            <w:r>
              <w:rPr>
                <w:color w:val="000000"/>
                <w:sz w:val="24"/>
                <w:lang w:val="kk-KZ"/>
              </w:rPr>
              <w:t>Э</w:t>
            </w:r>
            <w:r w:rsidRPr="00CA6210">
              <w:rPr>
                <w:color w:val="000000"/>
                <w:sz w:val="24"/>
                <w:lang w:val="kk-KZ"/>
              </w:rPr>
              <w:t>кономикадағы жалпы тепе-теңдік. жиынтық сұраныс пен жиынтық</w:t>
            </w:r>
            <w:r>
              <w:rPr>
                <w:color w:val="000000"/>
                <w:sz w:val="24"/>
                <w:lang w:val="kk-KZ"/>
              </w:rPr>
              <w:t>. Ұ</w:t>
            </w:r>
            <w:r w:rsidRPr="00CA6210">
              <w:rPr>
                <w:color w:val="000000"/>
                <w:sz w:val="24"/>
                <w:lang w:val="kk-KZ"/>
              </w:rPr>
              <w:t>сыныстың базалық үлгісі игіліктер нарығы.</w:t>
            </w:r>
            <w:r>
              <w:rPr>
                <w:color w:val="000000"/>
                <w:sz w:val="24"/>
                <w:lang w:val="kk-KZ"/>
              </w:rPr>
              <w:t xml:space="preserve"> К</w:t>
            </w:r>
            <w:r w:rsidRPr="00CA6210">
              <w:rPr>
                <w:color w:val="000000"/>
                <w:sz w:val="24"/>
                <w:lang w:val="kk-KZ"/>
              </w:rPr>
              <w:t>ейнсшілдік макроэкономикалық теорияның негізі</w:t>
            </w:r>
            <w:r>
              <w:rPr>
                <w:color w:val="000000"/>
                <w:sz w:val="24"/>
                <w:lang w:val="kk-KZ"/>
              </w:rPr>
              <w:t>.</w:t>
            </w:r>
          </w:p>
        </w:tc>
        <w:tc>
          <w:tcPr>
            <w:tcW w:w="934" w:type="pct"/>
          </w:tcPr>
          <w:p w:rsidR="008B7275" w:rsidRPr="005428B3" w:rsidRDefault="008B7275" w:rsidP="00DE4353">
            <w:pPr>
              <w:jc w:val="center"/>
              <w:rPr>
                <w:lang w:val="kk-KZ"/>
              </w:rPr>
            </w:pPr>
            <w:r>
              <w:rPr>
                <w:color w:val="000000"/>
                <w:sz w:val="24"/>
                <w:lang w:val="kk-KZ"/>
              </w:rPr>
              <w:t>1,2</w:t>
            </w:r>
            <w:r w:rsidRPr="0093647F">
              <w:rPr>
                <w:color w:val="000000"/>
                <w:sz w:val="24"/>
                <w:lang w:val="kk-KZ"/>
              </w:rPr>
              <w:t>,4,</w:t>
            </w:r>
            <w:r>
              <w:rPr>
                <w:color w:val="000000"/>
                <w:sz w:val="24"/>
                <w:lang w:val="kk-KZ"/>
              </w:rPr>
              <w:t>6,14</w:t>
            </w:r>
          </w:p>
        </w:tc>
        <w:tc>
          <w:tcPr>
            <w:tcW w:w="935" w:type="pct"/>
          </w:tcPr>
          <w:p w:rsidR="008B7275" w:rsidRPr="00BD4E13" w:rsidRDefault="008B7275" w:rsidP="00DE4353">
            <w:pPr>
              <w:pStyle w:val="21"/>
              <w:tabs>
                <w:tab w:val="num" w:pos="720"/>
              </w:tabs>
              <w:ind w:firstLine="0"/>
              <w:rPr>
                <w:color w:val="000000"/>
                <w:sz w:val="24"/>
                <w:lang w:val="kk-KZ"/>
              </w:rPr>
            </w:pPr>
          </w:p>
        </w:tc>
      </w:tr>
      <w:tr w:rsidR="008B7275" w:rsidRPr="005428B3" w:rsidTr="00D0560E">
        <w:trPr>
          <w:trHeight w:val="144"/>
        </w:trPr>
        <w:tc>
          <w:tcPr>
            <w:tcW w:w="853" w:type="pct"/>
          </w:tcPr>
          <w:p w:rsidR="008B7275" w:rsidRPr="00E005BD" w:rsidRDefault="008B7275" w:rsidP="00DE4353">
            <w:pPr>
              <w:pStyle w:val="21"/>
              <w:tabs>
                <w:tab w:val="num" w:pos="720"/>
              </w:tabs>
              <w:ind w:firstLine="0"/>
              <w:jc w:val="center"/>
              <w:rPr>
                <w:color w:val="000000"/>
                <w:sz w:val="24"/>
                <w:lang w:val="kk-KZ"/>
              </w:rPr>
            </w:pPr>
            <w:r>
              <w:rPr>
                <w:color w:val="000000"/>
                <w:sz w:val="24"/>
                <w:lang w:val="kk-KZ"/>
              </w:rPr>
              <w:t>3</w:t>
            </w:r>
          </w:p>
        </w:tc>
        <w:tc>
          <w:tcPr>
            <w:tcW w:w="2277" w:type="pct"/>
          </w:tcPr>
          <w:p w:rsidR="008B7275" w:rsidRPr="002F327A" w:rsidRDefault="008B7275" w:rsidP="009E1DE1">
            <w:pPr>
              <w:rPr>
                <w:color w:val="000000"/>
                <w:sz w:val="24"/>
                <w:lang w:val="kk-KZ"/>
              </w:rPr>
            </w:pPr>
            <w:r w:rsidRPr="00CA6210">
              <w:rPr>
                <w:color w:val="000000"/>
                <w:sz w:val="24"/>
                <w:lang w:val="kk-KZ"/>
              </w:rPr>
              <w:t>Бюджет-салық саясаты. Ақша нарығы жəне бағалы қағаздар нарығы</w:t>
            </w:r>
          </w:p>
        </w:tc>
        <w:tc>
          <w:tcPr>
            <w:tcW w:w="934" w:type="pct"/>
          </w:tcPr>
          <w:p w:rsidR="008B7275" w:rsidRPr="005428B3" w:rsidRDefault="008B7275" w:rsidP="00DE4353">
            <w:pPr>
              <w:jc w:val="center"/>
              <w:rPr>
                <w:lang w:val="kk-KZ"/>
              </w:rP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c>
          <w:tcPr>
            <w:tcW w:w="935" w:type="pct"/>
          </w:tcPr>
          <w:p w:rsidR="008B7275" w:rsidRPr="00BD4E13" w:rsidRDefault="008B7275" w:rsidP="00DE4353">
            <w:pPr>
              <w:pStyle w:val="21"/>
              <w:tabs>
                <w:tab w:val="num" w:pos="720"/>
              </w:tabs>
              <w:ind w:firstLine="0"/>
              <w:rPr>
                <w:color w:val="000000"/>
                <w:sz w:val="24"/>
                <w:lang w:val="kk-KZ"/>
              </w:rPr>
            </w:pPr>
          </w:p>
        </w:tc>
      </w:tr>
      <w:tr w:rsidR="008B7275" w:rsidRPr="005428B3" w:rsidTr="00D0560E">
        <w:trPr>
          <w:trHeight w:val="144"/>
        </w:trPr>
        <w:tc>
          <w:tcPr>
            <w:tcW w:w="853" w:type="pct"/>
          </w:tcPr>
          <w:p w:rsidR="008B7275" w:rsidRPr="00E005BD" w:rsidRDefault="008B7275" w:rsidP="00DE4353">
            <w:pPr>
              <w:pStyle w:val="21"/>
              <w:tabs>
                <w:tab w:val="num" w:pos="720"/>
              </w:tabs>
              <w:ind w:firstLine="0"/>
              <w:jc w:val="center"/>
              <w:rPr>
                <w:color w:val="000000"/>
                <w:sz w:val="24"/>
                <w:lang w:val="kk-KZ"/>
              </w:rPr>
            </w:pPr>
            <w:r>
              <w:rPr>
                <w:color w:val="000000"/>
                <w:sz w:val="24"/>
                <w:lang w:val="kk-KZ"/>
              </w:rPr>
              <w:t>4</w:t>
            </w:r>
          </w:p>
        </w:tc>
        <w:tc>
          <w:tcPr>
            <w:tcW w:w="2277" w:type="pct"/>
          </w:tcPr>
          <w:p w:rsidR="008B7275" w:rsidRPr="00CA6210" w:rsidRDefault="008B7275" w:rsidP="009E1DE1">
            <w:pPr>
              <w:rPr>
                <w:color w:val="000000"/>
                <w:sz w:val="24"/>
                <w:lang w:val="kk-KZ"/>
              </w:rPr>
            </w:pPr>
            <w:r>
              <w:rPr>
                <w:color w:val="000000"/>
                <w:sz w:val="24"/>
                <w:lang w:val="kk-KZ"/>
              </w:rPr>
              <w:t>Б</w:t>
            </w:r>
            <w:r w:rsidRPr="00CA6210">
              <w:rPr>
                <w:color w:val="000000"/>
                <w:sz w:val="24"/>
                <w:lang w:val="kk-KZ"/>
              </w:rPr>
              <w:t xml:space="preserve">анк жүйесі. </w:t>
            </w:r>
            <w:r>
              <w:rPr>
                <w:color w:val="000000"/>
                <w:sz w:val="24"/>
                <w:lang w:val="kk-KZ"/>
              </w:rPr>
              <w:t>А</w:t>
            </w:r>
            <w:r w:rsidRPr="00CA6210">
              <w:rPr>
                <w:color w:val="000000"/>
                <w:sz w:val="24"/>
                <w:lang w:val="kk-KZ"/>
              </w:rPr>
              <w:t>қша-несие саясаты</w:t>
            </w:r>
            <w:r>
              <w:rPr>
                <w:color w:val="000000"/>
                <w:sz w:val="24"/>
                <w:lang w:val="kk-KZ"/>
              </w:rPr>
              <w:t>.</w:t>
            </w:r>
          </w:p>
          <w:p w:rsidR="008B7275" w:rsidRPr="00CA6210" w:rsidRDefault="008B7275" w:rsidP="009E1DE1">
            <w:pPr>
              <w:rPr>
                <w:color w:val="000000"/>
                <w:sz w:val="24"/>
                <w:lang w:val="kk-KZ"/>
              </w:rPr>
            </w:pPr>
            <w:r>
              <w:rPr>
                <w:color w:val="000000"/>
                <w:sz w:val="24"/>
                <w:lang w:val="kk-KZ"/>
              </w:rPr>
              <w:t>И</w:t>
            </w:r>
            <w:r w:rsidRPr="00CA6210">
              <w:rPr>
                <w:color w:val="000000"/>
                <w:sz w:val="24"/>
                <w:lang w:val="kk-KZ"/>
              </w:rPr>
              <w:t>гіліктер нарығы мен ақша нарығының</w:t>
            </w:r>
          </w:p>
          <w:p w:rsidR="008B7275" w:rsidRPr="008D46A0" w:rsidRDefault="008B7275" w:rsidP="009E1DE1">
            <w:pPr>
              <w:rPr>
                <w:color w:val="000000"/>
                <w:sz w:val="24"/>
                <w:lang w:val="kk-KZ"/>
              </w:rPr>
            </w:pPr>
            <w:r w:rsidRPr="00CA6210">
              <w:rPr>
                <w:color w:val="000000"/>
                <w:sz w:val="24"/>
                <w:lang w:val="kk-KZ"/>
              </w:rPr>
              <w:t>біріктірілген тепе-теңдігі. IS-LM үлгісі</w:t>
            </w:r>
          </w:p>
        </w:tc>
        <w:tc>
          <w:tcPr>
            <w:tcW w:w="934" w:type="pct"/>
          </w:tcPr>
          <w:p w:rsidR="008B7275" w:rsidRPr="00BD4E13" w:rsidRDefault="008B7275" w:rsidP="00DE4353">
            <w:pPr>
              <w:pStyle w:val="21"/>
              <w:tabs>
                <w:tab w:val="num" w:pos="720"/>
              </w:tabs>
              <w:ind w:firstLine="0"/>
              <w:jc w:val="center"/>
              <w:rPr>
                <w:color w:val="000000"/>
                <w:sz w:val="24"/>
                <w:lang w:val="kk-KZ"/>
              </w:rPr>
            </w:pPr>
            <w:r>
              <w:rPr>
                <w:color w:val="000000"/>
                <w:sz w:val="24"/>
                <w:lang w:val="kk-KZ"/>
              </w:rPr>
              <w:t>1,2,6,10,11</w:t>
            </w:r>
          </w:p>
        </w:tc>
        <w:tc>
          <w:tcPr>
            <w:tcW w:w="935" w:type="pct"/>
          </w:tcPr>
          <w:p w:rsidR="008B7275" w:rsidRPr="00BD4E13" w:rsidRDefault="008B7275" w:rsidP="00DE4353">
            <w:pPr>
              <w:pStyle w:val="21"/>
              <w:tabs>
                <w:tab w:val="num" w:pos="720"/>
              </w:tabs>
              <w:ind w:firstLine="0"/>
              <w:rPr>
                <w:color w:val="000000"/>
                <w:sz w:val="24"/>
                <w:lang w:val="kk-KZ"/>
              </w:rPr>
            </w:pPr>
          </w:p>
        </w:tc>
      </w:tr>
      <w:tr w:rsidR="008B7275" w:rsidRPr="005428B3" w:rsidTr="00D0560E">
        <w:trPr>
          <w:trHeight w:val="144"/>
        </w:trPr>
        <w:tc>
          <w:tcPr>
            <w:tcW w:w="853" w:type="pct"/>
          </w:tcPr>
          <w:p w:rsidR="008B7275" w:rsidRPr="00E005BD" w:rsidRDefault="008B7275" w:rsidP="00DE4353">
            <w:pPr>
              <w:pStyle w:val="21"/>
              <w:tabs>
                <w:tab w:val="num" w:pos="720"/>
              </w:tabs>
              <w:ind w:firstLine="0"/>
              <w:jc w:val="center"/>
              <w:rPr>
                <w:color w:val="000000"/>
                <w:sz w:val="24"/>
                <w:lang w:val="kk-KZ"/>
              </w:rPr>
            </w:pPr>
            <w:r>
              <w:rPr>
                <w:color w:val="000000"/>
                <w:sz w:val="24"/>
                <w:lang w:val="kk-KZ"/>
              </w:rPr>
              <w:t>5</w:t>
            </w:r>
          </w:p>
        </w:tc>
        <w:tc>
          <w:tcPr>
            <w:tcW w:w="2277" w:type="pct"/>
          </w:tcPr>
          <w:p w:rsidR="008B7275" w:rsidRPr="008B7275" w:rsidRDefault="008B7275" w:rsidP="009E1DE1">
            <w:pPr>
              <w:rPr>
                <w:color w:val="000000"/>
                <w:sz w:val="24"/>
                <w:lang w:val="kk-KZ"/>
              </w:rPr>
            </w:pPr>
            <w:r w:rsidRPr="008B7275">
              <w:rPr>
                <w:color w:val="000000"/>
                <w:sz w:val="24"/>
                <w:lang w:val="kk-KZ"/>
              </w:rPr>
              <w:t>Еңбек нарығы. Жұмыссыздық мəселесі</w:t>
            </w:r>
          </w:p>
          <w:p w:rsidR="008B7275" w:rsidRPr="002F327A" w:rsidRDefault="008B7275" w:rsidP="009E1DE1">
            <w:pPr>
              <w:rPr>
                <w:color w:val="000000"/>
                <w:sz w:val="24"/>
                <w:lang w:val="kk-KZ"/>
              </w:rPr>
            </w:pPr>
            <w:r w:rsidRPr="008B7275">
              <w:rPr>
                <w:color w:val="000000"/>
                <w:sz w:val="24"/>
                <w:lang w:val="kk-KZ"/>
              </w:rPr>
              <w:t>Инфляция жəне оның теориялары</w:t>
            </w:r>
          </w:p>
        </w:tc>
        <w:tc>
          <w:tcPr>
            <w:tcW w:w="934" w:type="pct"/>
          </w:tcPr>
          <w:p w:rsidR="008B7275" w:rsidRPr="005428B3" w:rsidRDefault="008B7275" w:rsidP="00DE4353">
            <w:pPr>
              <w:jc w:val="center"/>
              <w:rPr>
                <w:lang w:val="kk-KZ"/>
              </w:rPr>
            </w:pPr>
            <w:r w:rsidRPr="000D5C77">
              <w:rPr>
                <w:color w:val="000000"/>
                <w:sz w:val="24"/>
                <w:lang w:val="kk-KZ"/>
              </w:rPr>
              <w:t>1,2,6,10,1</w:t>
            </w:r>
            <w:r>
              <w:rPr>
                <w:color w:val="000000"/>
                <w:sz w:val="24"/>
                <w:lang w:val="kk-KZ"/>
              </w:rPr>
              <w:t>2</w:t>
            </w:r>
          </w:p>
        </w:tc>
        <w:tc>
          <w:tcPr>
            <w:tcW w:w="935" w:type="pct"/>
          </w:tcPr>
          <w:p w:rsidR="008B7275" w:rsidRPr="00BD4E13" w:rsidRDefault="008B7275" w:rsidP="00DE4353">
            <w:pPr>
              <w:pStyle w:val="21"/>
              <w:tabs>
                <w:tab w:val="num" w:pos="720"/>
              </w:tabs>
              <w:ind w:firstLine="0"/>
              <w:rPr>
                <w:color w:val="000000"/>
                <w:sz w:val="24"/>
                <w:lang w:val="kk-KZ"/>
              </w:rPr>
            </w:pPr>
          </w:p>
        </w:tc>
      </w:tr>
      <w:tr w:rsidR="008B7275" w:rsidRPr="005428B3" w:rsidTr="00D0560E">
        <w:trPr>
          <w:trHeight w:val="144"/>
        </w:trPr>
        <w:tc>
          <w:tcPr>
            <w:tcW w:w="853" w:type="pct"/>
          </w:tcPr>
          <w:p w:rsidR="008B7275" w:rsidRPr="00E005BD" w:rsidRDefault="008B7275" w:rsidP="00DE4353">
            <w:pPr>
              <w:pStyle w:val="21"/>
              <w:tabs>
                <w:tab w:val="num" w:pos="720"/>
              </w:tabs>
              <w:ind w:firstLine="0"/>
              <w:jc w:val="center"/>
              <w:rPr>
                <w:color w:val="000000"/>
                <w:sz w:val="24"/>
                <w:lang w:val="kk-KZ"/>
              </w:rPr>
            </w:pPr>
            <w:r>
              <w:rPr>
                <w:color w:val="000000"/>
                <w:sz w:val="24"/>
                <w:lang w:val="kk-KZ"/>
              </w:rPr>
              <w:t>6</w:t>
            </w:r>
          </w:p>
        </w:tc>
        <w:tc>
          <w:tcPr>
            <w:tcW w:w="2277" w:type="pct"/>
          </w:tcPr>
          <w:p w:rsidR="008B7275" w:rsidRPr="00CA6210" w:rsidRDefault="008B7275" w:rsidP="009E1DE1">
            <w:pPr>
              <w:spacing w:line="240" w:lineRule="exact"/>
              <w:rPr>
                <w:color w:val="000000"/>
                <w:sz w:val="24"/>
                <w:lang w:val="kk-KZ"/>
              </w:rPr>
            </w:pPr>
            <w:r w:rsidRPr="00CA6210">
              <w:rPr>
                <w:color w:val="000000"/>
                <w:sz w:val="24"/>
                <w:lang w:val="kk-KZ"/>
              </w:rPr>
              <w:t>Экономикалық цикл жəне оның теориялары</w:t>
            </w:r>
            <w:r>
              <w:rPr>
                <w:color w:val="000000"/>
                <w:sz w:val="24"/>
                <w:lang w:val="kk-KZ"/>
              </w:rPr>
              <w:t>.</w:t>
            </w:r>
          </w:p>
          <w:p w:rsidR="008B7275" w:rsidRPr="00563A74" w:rsidRDefault="008B7275" w:rsidP="009E1DE1">
            <w:pPr>
              <w:spacing w:line="240" w:lineRule="exact"/>
              <w:rPr>
                <w:color w:val="000000"/>
                <w:sz w:val="24"/>
                <w:lang w:val="kk-KZ"/>
              </w:rPr>
            </w:pPr>
            <w:r w:rsidRPr="00CA6210">
              <w:rPr>
                <w:color w:val="000000"/>
                <w:sz w:val="24"/>
                <w:lang w:val="kk-KZ"/>
              </w:rPr>
              <w:t>Экономикалық өсу жəне оның үлгілері</w:t>
            </w:r>
          </w:p>
        </w:tc>
        <w:tc>
          <w:tcPr>
            <w:tcW w:w="934" w:type="pct"/>
          </w:tcPr>
          <w:p w:rsidR="008B7275" w:rsidRPr="005428B3" w:rsidRDefault="008B7275" w:rsidP="00DE4353">
            <w:pPr>
              <w:jc w:val="center"/>
              <w:rPr>
                <w:lang w:val="kk-KZ"/>
              </w:rPr>
            </w:pPr>
            <w:r w:rsidRPr="000D5C77">
              <w:rPr>
                <w:color w:val="000000"/>
                <w:sz w:val="24"/>
                <w:lang w:val="kk-KZ"/>
              </w:rPr>
              <w:t>1,2,6,10,11</w:t>
            </w:r>
          </w:p>
        </w:tc>
        <w:tc>
          <w:tcPr>
            <w:tcW w:w="935" w:type="pct"/>
          </w:tcPr>
          <w:p w:rsidR="008B7275" w:rsidRPr="00BD4E13" w:rsidRDefault="008B7275" w:rsidP="00DE4353">
            <w:pPr>
              <w:pStyle w:val="21"/>
              <w:tabs>
                <w:tab w:val="num" w:pos="720"/>
              </w:tabs>
              <w:ind w:firstLine="0"/>
              <w:rPr>
                <w:color w:val="000000"/>
                <w:sz w:val="24"/>
                <w:lang w:val="kk-KZ"/>
              </w:rPr>
            </w:pPr>
          </w:p>
        </w:tc>
      </w:tr>
      <w:tr w:rsidR="008B7275" w:rsidRPr="005428B3" w:rsidTr="00D0560E">
        <w:trPr>
          <w:trHeight w:val="144"/>
        </w:trPr>
        <w:tc>
          <w:tcPr>
            <w:tcW w:w="853" w:type="pct"/>
          </w:tcPr>
          <w:p w:rsidR="008B7275" w:rsidRPr="00E005BD" w:rsidRDefault="008B7275" w:rsidP="00DE4353">
            <w:pPr>
              <w:pStyle w:val="21"/>
              <w:tabs>
                <w:tab w:val="num" w:pos="720"/>
              </w:tabs>
              <w:ind w:firstLine="0"/>
              <w:jc w:val="center"/>
              <w:rPr>
                <w:color w:val="000000"/>
                <w:sz w:val="24"/>
                <w:lang w:val="kk-KZ"/>
              </w:rPr>
            </w:pPr>
            <w:r>
              <w:rPr>
                <w:color w:val="000000"/>
                <w:sz w:val="24"/>
                <w:lang w:val="kk-KZ"/>
              </w:rPr>
              <w:t>7</w:t>
            </w:r>
          </w:p>
        </w:tc>
        <w:tc>
          <w:tcPr>
            <w:tcW w:w="2277" w:type="pct"/>
          </w:tcPr>
          <w:p w:rsidR="008B7275" w:rsidRPr="00CA6210" w:rsidRDefault="008B7275" w:rsidP="009E1DE1">
            <w:pPr>
              <w:rPr>
                <w:color w:val="000000"/>
                <w:sz w:val="24"/>
                <w:lang w:val="kk-KZ"/>
              </w:rPr>
            </w:pPr>
            <w:r>
              <w:rPr>
                <w:color w:val="000000"/>
                <w:sz w:val="24"/>
                <w:lang w:val="kk-KZ"/>
              </w:rPr>
              <w:t>А</w:t>
            </w:r>
            <w:r w:rsidRPr="00CA6210">
              <w:rPr>
                <w:color w:val="000000"/>
                <w:sz w:val="24"/>
                <w:lang w:val="kk-KZ"/>
              </w:rPr>
              <w:t xml:space="preserve">шық экономикадағы тепе-теңдік. </w:t>
            </w:r>
            <w:r>
              <w:rPr>
                <w:color w:val="000000"/>
                <w:sz w:val="24"/>
                <w:lang w:val="kk-KZ"/>
              </w:rPr>
              <w:t>М</w:t>
            </w:r>
            <w:r w:rsidRPr="00CA6210">
              <w:rPr>
                <w:color w:val="000000"/>
                <w:sz w:val="24"/>
                <w:lang w:val="kk-KZ"/>
              </w:rPr>
              <w:t>анделл-флеминг үлгісі</w:t>
            </w:r>
            <w:r>
              <w:rPr>
                <w:color w:val="000000"/>
                <w:sz w:val="24"/>
                <w:lang w:val="kk-KZ"/>
              </w:rPr>
              <w:t>.</w:t>
            </w:r>
          </w:p>
          <w:p w:rsidR="008B7275" w:rsidRPr="002F327A" w:rsidRDefault="008B7275" w:rsidP="009E1DE1">
            <w:pPr>
              <w:rPr>
                <w:color w:val="000000"/>
                <w:sz w:val="24"/>
                <w:lang w:val="kk-KZ"/>
              </w:rPr>
            </w:pPr>
            <w:r>
              <w:rPr>
                <w:color w:val="000000"/>
                <w:sz w:val="24"/>
                <w:lang w:val="kk-KZ"/>
              </w:rPr>
              <w:t>Х</w:t>
            </w:r>
            <w:r w:rsidRPr="00CA6210">
              <w:rPr>
                <w:color w:val="000000"/>
                <w:sz w:val="24"/>
                <w:lang w:val="kk-KZ"/>
              </w:rPr>
              <w:t>алықаралық сауда теориялары. сауда саясаты</w:t>
            </w:r>
          </w:p>
        </w:tc>
        <w:tc>
          <w:tcPr>
            <w:tcW w:w="934" w:type="pct"/>
          </w:tcPr>
          <w:p w:rsidR="008B7275" w:rsidRPr="005428B3" w:rsidRDefault="008B7275" w:rsidP="00DE4353">
            <w:pPr>
              <w:jc w:val="center"/>
              <w:rPr>
                <w:lang w:val="kk-KZ"/>
              </w:rPr>
            </w:pPr>
            <w:r>
              <w:rPr>
                <w:color w:val="000000"/>
                <w:sz w:val="24"/>
                <w:lang w:val="kk-KZ"/>
              </w:rPr>
              <w:t>1,2</w:t>
            </w:r>
            <w:r w:rsidRPr="0093647F">
              <w:rPr>
                <w:color w:val="000000"/>
                <w:sz w:val="24"/>
                <w:lang w:val="kk-KZ"/>
              </w:rPr>
              <w:t>,4,</w:t>
            </w:r>
            <w:r>
              <w:rPr>
                <w:color w:val="000000"/>
                <w:sz w:val="24"/>
                <w:lang w:val="kk-KZ"/>
              </w:rPr>
              <w:t>6,14</w:t>
            </w:r>
          </w:p>
        </w:tc>
        <w:tc>
          <w:tcPr>
            <w:tcW w:w="935" w:type="pct"/>
          </w:tcPr>
          <w:p w:rsidR="008B7275" w:rsidRPr="00BD4E13" w:rsidRDefault="008B7275" w:rsidP="00DE4353">
            <w:pPr>
              <w:pStyle w:val="21"/>
              <w:tabs>
                <w:tab w:val="num" w:pos="720"/>
              </w:tabs>
              <w:ind w:firstLine="0"/>
              <w:rPr>
                <w:color w:val="000000"/>
                <w:sz w:val="24"/>
                <w:lang w:val="kk-KZ"/>
              </w:rPr>
            </w:pPr>
          </w:p>
        </w:tc>
      </w:tr>
      <w:tr w:rsidR="007019A7" w:rsidRPr="005428B3" w:rsidTr="00D0560E">
        <w:trPr>
          <w:trHeight w:val="144"/>
        </w:trPr>
        <w:tc>
          <w:tcPr>
            <w:tcW w:w="853" w:type="pct"/>
          </w:tcPr>
          <w:p w:rsidR="007019A7" w:rsidRPr="00E005BD" w:rsidRDefault="007019A7" w:rsidP="00DE4353">
            <w:pPr>
              <w:pStyle w:val="21"/>
              <w:tabs>
                <w:tab w:val="num" w:pos="720"/>
              </w:tabs>
              <w:ind w:firstLine="0"/>
              <w:rPr>
                <w:color w:val="000000"/>
                <w:sz w:val="24"/>
                <w:lang w:val="kk-KZ"/>
              </w:rPr>
            </w:pPr>
          </w:p>
        </w:tc>
        <w:tc>
          <w:tcPr>
            <w:tcW w:w="2277" w:type="pct"/>
          </w:tcPr>
          <w:p w:rsidR="007019A7" w:rsidRPr="00B15E93" w:rsidRDefault="007019A7" w:rsidP="00DE4353">
            <w:pPr>
              <w:pStyle w:val="21"/>
              <w:tabs>
                <w:tab w:val="num" w:pos="720"/>
              </w:tabs>
              <w:ind w:firstLine="0"/>
              <w:rPr>
                <w:b/>
                <w:color w:val="000000"/>
                <w:sz w:val="24"/>
                <w:lang w:val="kk-KZ"/>
              </w:rPr>
            </w:pPr>
            <w:r w:rsidRPr="00D94668">
              <w:rPr>
                <w:b/>
                <w:color w:val="000000"/>
                <w:sz w:val="24"/>
                <w:lang w:val="kk-KZ"/>
              </w:rPr>
              <w:t>Жиыны</w:t>
            </w:r>
          </w:p>
        </w:tc>
        <w:tc>
          <w:tcPr>
            <w:tcW w:w="1869" w:type="pct"/>
            <w:gridSpan w:val="2"/>
          </w:tcPr>
          <w:p w:rsidR="007019A7" w:rsidRPr="004E377E" w:rsidRDefault="007019A7" w:rsidP="00DE4353">
            <w:pPr>
              <w:pStyle w:val="21"/>
              <w:tabs>
                <w:tab w:val="num" w:pos="720"/>
              </w:tabs>
              <w:ind w:firstLine="0"/>
              <w:jc w:val="center"/>
              <w:rPr>
                <w:b/>
                <w:color w:val="000000"/>
                <w:sz w:val="24"/>
                <w:lang w:val="kk-KZ"/>
              </w:rPr>
            </w:pPr>
            <w:r>
              <w:rPr>
                <w:b/>
                <w:color w:val="000000"/>
                <w:sz w:val="24"/>
                <w:lang w:val="kk-KZ"/>
              </w:rPr>
              <w:t>1,5</w:t>
            </w:r>
          </w:p>
        </w:tc>
      </w:tr>
      <w:tr w:rsidR="00DE4353" w:rsidRPr="00B15E93" w:rsidTr="0099270F">
        <w:trPr>
          <w:trHeight w:val="144"/>
        </w:trPr>
        <w:tc>
          <w:tcPr>
            <w:tcW w:w="5000" w:type="pct"/>
            <w:gridSpan w:val="4"/>
          </w:tcPr>
          <w:p w:rsidR="00DE4353" w:rsidRPr="00B15E93" w:rsidRDefault="00DE4353" w:rsidP="00DE4353">
            <w:pPr>
              <w:pStyle w:val="21"/>
              <w:tabs>
                <w:tab w:val="num" w:pos="720"/>
              </w:tabs>
              <w:ind w:firstLine="0"/>
              <w:jc w:val="center"/>
              <w:rPr>
                <w:b/>
                <w:color w:val="000000"/>
                <w:sz w:val="24"/>
                <w:lang w:val="kk-KZ"/>
              </w:rPr>
            </w:pPr>
            <w:r w:rsidRPr="00B15E93">
              <w:rPr>
                <w:b/>
                <w:color w:val="000000"/>
                <w:sz w:val="24"/>
                <w:lang w:val="kk-KZ"/>
              </w:rPr>
              <w:t>Студенттің оқытушы жетекшілігімен орындайтын өздік жұмысы (СОӨЖ)</w:t>
            </w:r>
          </w:p>
        </w:tc>
      </w:tr>
      <w:tr w:rsidR="00DE4353" w:rsidRPr="00BD4E13" w:rsidTr="00D0560E">
        <w:trPr>
          <w:trHeight w:val="144"/>
        </w:trPr>
        <w:tc>
          <w:tcPr>
            <w:tcW w:w="853" w:type="pct"/>
          </w:tcPr>
          <w:p w:rsidR="00DE4353" w:rsidRPr="00B15E93" w:rsidRDefault="00DE4353" w:rsidP="00DE4353">
            <w:pPr>
              <w:pStyle w:val="21"/>
              <w:tabs>
                <w:tab w:val="num" w:pos="720"/>
              </w:tabs>
              <w:ind w:firstLine="0"/>
              <w:jc w:val="center"/>
              <w:rPr>
                <w:color w:val="000000"/>
                <w:sz w:val="24"/>
                <w:lang w:val="kk-KZ"/>
              </w:rPr>
            </w:pPr>
            <w:r>
              <w:rPr>
                <w:color w:val="000000"/>
                <w:sz w:val="24"/>
                <w:lang w:val="kk-KZ"/>
              </w:rPr>
              <w:t>1</w:t>
            </w:r>
          </w:p>
        </w:tc>
        <w:tc>
          <w:tcPr>
            <w:tcW w:w="2277" w:type="pct"/>
          </w:tcPr>
          <w:p w:rsidR="00DE4353" w:rsidRPr="00955092" w:rsidRDefault="00B677D1" w:rsidP="00DE4353">
            <w:pPr>
              <w:rPr>
                <w:sz w:val="24"/>
                <w:szCs w:val="24"/>
                <w:lang w:val="kk-KZ"/>
              </w:rPr>
            </w:pPr>
            <w:r>
              <w:rPr>
                <w:color w:val="000000"/>
                <w:sz w:val="24"/>
                <w:szCs w:val="24"/>
                <w:lang w:val="kk-KZ"/>
              </w:rPr>
              <w:t>Макроэкономикалық көрсеткіштерді шығарудың проблемаларын талдау және шешу</w:t>
            </w:r>
          </w:p>
        </w:tc>
        <w:tc>
          <w:tcPr>
            <w:tcW w:w="1869" w:type="pct"/>
            <w:gridSpan w:val="2"/>
          </w:tcPr>
          <w:p w:rsidR="00DE4353" w:rsidRDefault="00DE4353" w:rsidP="00DE4353">
            <w:pPr>
              <w:jc w:val="center"/>
            </w:pPr>
            <w:r>
              <w:rPr>
                <w:color w:val="000000"/>
                <w:sz w:val="24"/>
                <w:lang w:val="kk-KZ"/>
              </w:rPr>
              <w:t>1,2</w:t>
            </w:r>
            <w:r w:rsidRPr="0093647F">
              <w:rPr>
                <w:color w:val="000000"/>
                <w:sz w:val="24"/>
                <w:lang w:val="kk-KZ"/>
              </w:rPr>
              <w:t>,4,</w:t>
            </w:r>
            <w:r>
              <w:rPr>
                <w:color w:val="000000"/>
                <w:sz w:val="24"/>
                <w:lang w:val="kk-KZ"/>
              </w:rPr>
              <w:t>6,14</w:t>
            </w:r>
          </w:p>
        </w:tc>
      </w:tr>
      <w:tr w:rsidR="00DE4353" w:rsidRPr="00BD4E13" w:rsidTr="00D0560E">
        <w:trPr>
          <w:trHeight w:val="144"/>
        </w:trPr>
        <w:tc>
          <w:tcPr>
            <w:tcW w:w="853" w:type="pct"/>
          </w:tcPr>
          <w:p w:rsidR="00DE4353" w:rsidRDefault="00DE4353" w:rsidP="00DE4353">
            <w:pPr>
              <w:pStyle w:val="21"/>
              <w:tabs>
                <w:tab w:val="num" w:pos="720"/>
              </w:tabs>
              <w:ind w:firstLine="0"/>
              <w:jc w:val="center"/>
              <w:rPr>
                <w:color w:val="000000"/>
                <w:sz w:val="24"/>
                <w:lang w:val="kk-KZ"/>
              </w:rPr>
            </w:pPr>
            <w:r>
              <w:rPr>
                <w:color w:val="000000"/>
                <w:sz w:val="24"/>
                <w:lang w:val="kk-KZ"/>
              </w:rPr>
              <w:t>2</w:t>
            </w:r>
          </w:p>
        </w:tc>
        <w:tc>
          <w:tcPr>
            <w:tcW w:w="2277" w:type="pct"/>
          </w:tcPr>
          <w:p w:rsidR="00DE4353" w:rsidRPr="00955092" w:rsidRDefault="00B677D1" w:rsidP="00DE4353">
            <w:pPr>
              <w:rPr>
                <w:sz w:val="24"/>
                <w:szCs w:val="24"/>
                <w:lang w:val="kk-KZ"/>
              </w:rPr>
            </w:pPr>
            <w:r w:rsidRPr="00B677D1">
              <w:rPr>
                <w:color w:val="000000"/>
                <w:sz w:val="24"/>
                <w:szCs w:val="24"/>
                <w:lang w:val="kk-KZ"/>
              </w:rPr>
              <w:t>AD-AS</w:t>
            </w:r>
            <w:r>
              <w:rPr>
                <w:color w:val="000000"/>
                <w:sz w:val="24"/>
                <w:szCs w:val="24"/>
                <w:lang w:val="kk-KZ"/>
              </w:rPr>
              <w:t xml:space="preserve"> үлгісінде баға және бағадан тыс факторларды талдау</w:t>
            </w:r>
          </w:p>
        </w:tc>
        <w:tc>
          <w:tcPr>
            <w:tcW w:w="1869" w:type="pct"/>
            <w:gridSpan w:val="2"/>
          </w:tcPr>
          <w:p w:rsidR="00DE4353" w:rsidRDefault="00DE4353" w:rsidP="00DE4353">
            <w:pPr>
              <w:jc w:val="center"/>
              <w:rPr>
                <w:color w:val="000000"/>
                <w:sz w:val="24"/>
                <w:lang w:val="kk-KZ"/>
              </w:rPr>
            </w:pPr>
            <w:r w:rsidRPr="000D5C77">
              <w:rPr>
                <w:color w:val="000000"/>
                <w:sz w:val="24"/>
                <w:lang w:val="kk-KZ"/>
              </w:rPr>
              <w:t>1,2,6,10,11</w:t>
            </w:r>
          </w:p>
        </w:tc>
      </w:tr>
      <w:tr w:rsidR="00DE4353" w:rsidRPr="00BD4E13" w:rsidTr="00D0560E">
        <w:trPr>
          <w:trHeight w:val="144"/>
        </w:trPr>
        <w:tc>
          <w:tcPr>
            <w:tcW w:w="853" w:type="pct"/>
          </w:tcPr>
          <w:p w:rsidR="00DE4353" w:rsidRPr="00765BED" w:rsidRDefault="00DE4353" w:rsidP="00DE4353">
            <w:pPr>
              <w:pStyle w:val="21"/>
              <w:tabs>
                <w:tab w:val="num" w:pos="720"/>
              </w:tabs>
              <w:ind w:firstLine="0"/>
              <w:jc w:val="center"/>
              <w:rPr>
                <w:color w:val="000000"/>
                <w:sz w:val="24"/>
              </w:rPr>
            </w:pPr>
            <w:r>
              <w:rPr>
                <w:color w:val="000000"/>
                <w:sz w:val="24"/>
              </w:rPr>
              <w:t>3</w:t>
            </w:r>
          </w:p>
        </w:tc>
        <w:tc>
          <w:tcPr>
            <w:tcW w:w="2277" w:type="pct"/>
          </w:tcPr>
          <w:p w:rsidR="00DE4353" w:rsidRPr="00955092" w:rsidRDefault="00B677D1" w:rsidP="00DE4353">
            <w:pPr>
              <w:rPr>
                <w:sz w:val="24"/>
                <w:szCs w:val="24"/>
                <w:lang w:val="kk-KZ"/>
              </w:rPr>
            </w:pPr>
            <w:r>
              <w:rPr>
                <w:color w:val="000000"/>
                <w:sz w:val="24"/>
                <w:szCs w:val="24"/>
                <w:lang w:val="kk-KZ"/>
              </w:rPr>
              <w:t>Ұзақ мерзімдердегі және қысқа мерзімдердегі макроэкономикалық тепе-теңдік</w:t>
            </w:r>
          </w:p>
        </w:tc>
        <w:tc>
          <w:tcPr>
            <w:tcW w:w="1869" w:type="pct"/>
            <w:gridSpan w:val="2"/>
          </w:tcPr>
          <w:p w:rsidR="00DE4353" w:rsidRDefault="00DE4353" w:rsidP="00DE4353">
            <w:pPr>
              <w:jc w:val="cente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r>
      <w:tr w:rsidR="00DE4353" w:rsidRPr="00BD4E13" w:rsidTr="00D0560E">
        <w:trPr>
          <w:trHeight w:val="144"/>
        </w:trPr>
        <w:tc>
          <w:tcPr>
            <w:tcW w:w="853"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4</w:t>
            </w:r>
          </w:p>
        </w:tc>
        <w:tc>
          <w:tcPr>
            <w:tcW w:w="2277" w:type="pct"/>
          </w:tcPr>
          <w:p w:rsidR="00DE4353" w:rsidRPr="00955092" w:rsidRDefault="00B677D1" w:rsidP="00DE4353">
            <w:pPr>
              <w:pStyle w:val="21"/>
              <w:tabs>
                <w:tab w:val="num" w:pos="720"/>
              </w:tabs>
              <w:ind w:firstLine="0"/>
              <w:rPr>
                <w:color w:val="000000"/>
                <w:sz w:val="24"/>
                <w:szCs w:val="24"/>
                <w:lang w:val="kk-KZ"/>
              </w:rPr>
            </w:pPr>
            <w:r w:rsidRPr="00B677D1">
              <w:rPr>
                <w:color w:val="000000"/>
                <w:sz w:val="24"/>
                <w:szCs w:val="24"/>
                <w:lang w:val="kk-KZ"/>
              </w:rPr>
              <w:t>IS-LM үлгісі шеңберінде проблемаларды шешу және есептерді шығару</w:t>
            </w:r>
          </w:p>
        </w:tc>
        <w:tc>
          <w:tcPr>
            <w:tcW w:w="1869" w:type="pct"/>
            <w:gridSpan w:val="2"/>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1,2,6,10,11</w:t>
            </w:r>
          </w:p>
        </w:tc>
      </w:tr>
      <w:tr w:rsidR="00DE4353" w:rsidRPr="00BD4E13" w:rsidTr="00D0560E">
        <w:trPr>
          <w:trHeight w:val="144"/>
        </w:trPr>
        <w:tc>
          <w:tcPr>
            <w:tcW w:w="853"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5</w:t>
            </w:r>
          </w:p>
        </w:tc>
        <w:tc>
          <w:tcPr>
            <w:tcW w:w="2277" w:type="pct"/>
          </w:tcPr>
          <w:p w:rsidR="00DE4353" w:rsidRPr="00955092" w:rsidRDefault="00B677D1" w:rsidP="00DE4353">
            <w:pPr>
              <w:rPr>
                <w:sz w:val="24"/>
                <w:szCs w:val="24"/>
                <w:lang w:val="kk-KZ"/>
              </w:rPr>
            </w:pPr>
            <w:r>
              <w:rPr>
                <w:color w:val="000000"/>
                <w:sz w:val="24"/>
                <w:lang w:val="kk-KZ"/>
              </w:rPr>
              <w:t>Инфляция мен жұмыссыздықтың өзара байланысын талдау</w:t>
            </w:r>
          </w:p>
        </w:tc>
        <w:tc>
          <w:tcPr>
            <w:tcW w:w="1869" w:type="pct"/>
            <w:gridSpan w:val="2"/>
          </w:tcPr>
          <w:p w:rsidR="00DE4353" w:rsidRDefault="00DE4353" w:rsidP="00DE4353">
            <w:pPr>
              <w:jc w:val="center"/>
            </w:pPr>
            <w:r w:rsidRPr="000D5C77">
              <w:rPr>
                <w:color w:val="000000"/>
                <w:sz w:val="24"/>
                <w:lang w:val="kk-KZ"/>
              </w:rPr>
              <w:t>1,2,6,10,1</w:t>
            </w:r>
            <w:r>
              <w:rPr>
                <w:color w:val="000000"/>
                <w:sz w:val="24"/>
                <w:lang w:val="kk-KZ"/>
              </w:rPr>
              <w:t>2</w:t>
            </w:r>
          </w:p>
        </w:tc>
      </w:tr>
      <w:tr w:rsidR="00DE4353" w:rsidRPr="00BD4E13" w:rsidTr="00D0560E">
        <w:trPr>
          <w:trHeight w:val="144"/>
        </w:trPr>
        <w:tc>
          <w:tcPr>
            <w:tcW w:w="853"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6</w:t>
            </w:r>
          </w:p>
        </w:tc>
        <w:tc>
          <w:tcPr>
            <w:tcW w:w="2277" w:type="pct"/>
          </w:tcPr>
          <w:p w:rsidR="00DE4353" w:rsidRPr="00955092" w:rsidRDefault="00B677D1" w:rsidP="00DE4353">
            <w:pPr>
              <w:pStyle w:val="21"/>
              <w:tabs>
                <w:tab w:val="num" w:pos="720"/>
              </w:tabs>
              <w:ind w:firstLine="0"/>
              <w:rPr>
                <w:color w:val="000000"/>
                <w:sz w:val="24"/>
                <w:szCs w:val="24"/>
                <w:lang w:val="kk-KZ"/>
              </w:rPr>
            </w:pPr>
            <w:r>
              <w:rPr>
                <w:color w:val="000000"/>
                <w:sz w:val="24"/>
                <w:lang w:val="kk-KZ"/>
              </w:rPr>
              <w:t>Ақша-несие саясатының теориясы мен тәжірибе жүзіндегі ережелері</w:t>
            </w:r>
          </w:p>
        </w:tc>
        <w:tc>
          <w:tcPr>
            <w:tcW w:w="1869" w:type="pct"/>
            <w:gridSpan w:val="2"/>
          </w:tcPr>
          <w:p w:rsidR="00DE4353" w:rsidRDefault="00DE4353" w:rsidP="00DE4353">
            <w:pPr>
              <w:jc w:val="center"/>
            </w:pPr>
            <w:r w:rsidRPr="000D5C77">
              <w:rPr>
                <w:color w:val="000000"/>
                <w:sz w:val="24"/>
                <w:lang w:val="kk-KZ"/>
              </w:rPr>
              <w:t>1,2,6,10,11</w:t>
            </w:r>
          </w:p>
        </w:tc>
      </w:tr>
    </w:tbl>
    <w:p w:rsidR="00D0560E" w:rsidRDefault="00D0560E">
      <w: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1"/>
        <w:gridCol w:w="4488"/>
        <w:gridCol w:w="3685"/>
      </w:tblGrid>
      <w:tr w:rsidR="00DE4353" w:rsidRPr="00B15E93" w:rsidTr="0099270F">
        <w:trPr>
          <w:trHeight w:val="301"/>
        </w:trPr>
        <w:tc>
          <w:tcPr>
            <w:tcW w:w="5000" w:type="pct"/>
            <w:gridSpan w:val="3"/>
          </w:tcPr>
          <w:p w:rsidR="00DE4353" w:rsidRPr="00B15E93" w:rsidRDefault="00DE4353" w:rsidP="00DE4353">
            <w:pPr>
              <w:pStyle w:val="21"/>
              <w:tabs>
                <w:tab w:val="num" w:pos="720"/>
              </w:tabs>
              <w:ind w:firstLine="0"/>
              <w:jc w:val="center"/>
              <w:rPr>
                <w:b/>
                <w:color w:val="000000"/>
                <w:sz w:val="24"/>
                <w:lang w:val="kk-KZ"/>
              </w:rPr>
            </w:pPr>
            <w:r>
              <w:rPr>
                <w:b/>
                <w:color w:val="000000"/>
                <w:sz w:val="24"/>
                <w:lang w:val="kk-KZ"/>
              </w:rPr>
              <w:lastRenderedPageBreak/>
              <w:t xml:space="preserve">Студенттің өздік </w:t>
            </w:r>
            <w:r w:rsidRPr="00B15E93">
              <w:rPr>
                <w:b/>
                <w:color w:val="000000"/>
                <w:sz w:val="24"/>
                <w:lang w:val="kk-KZ"/>
              </w:rPr>
              <w:t>жұмысы</w:t>
            </w:r>
            <w:r>
              <w:rPr>
                <w:b/>
                <w:color w:val="000000"/>
                <w:sz w:val="24"/>
                <w:lang w:val="kk-KZ"/>
              </w:rPr>
              <w:t xml:space="preserve"> (С</w:t>
            </w:r>
            <w:r w:rsidRPr="00B15E93">
              <w:rPr>
                <w:b/>
                <w:color w:val="000000"/>
                <w:sz w:val="24"/>
                <w:lang w:val="kk-KZ"/>
              </w:rPr>
              <w:t>ӨЖ)</w:t>
            </w:r>
          </w:p>
        </w:tc>
      </w:tr>
      <w:tr w:rsidR="00B677D1" w:rsidRPr="00BD4E13" w:rsidTr="00D0560E">
        <w:trPr>
          <w:trHeight w:val="144"/>
        </w:trPr>
        <w:tc>
          <w:tcPr>
            <w:tcW w:w="853" w:type="pct"/>
          </w:tcPr>
          <w:p w:rsidR="00B677D1" w:rsidRDefault="00B677D1" w:rsidP="00B677D1">
            <w:pPr>
              <w:pStyle w:val="21"/>
              <w:tabs>
                <w:tab w:val="num" w:pos="720"/>
              </w:tabs>
              <w:ind w:firstLine="0"/>
              <w:jc w:val="center"/>
              <w:rPr>
                <w:color w:val="000000"/>
                <w:sz w:val="24"/>
                <w:lang w:val="kk-KZ"/>
              </w:rPr>
            </w:pPr>
            <w:r>
              <w:rPr>
                <w:color w:val="000000"/>
                <w:sz w:val="24"/>
                <w:lang w:val="kk-KZ"/>
              </w:rPr>
              <w:t>1</w:t>
            </w:r>
          </w:p>
        </w:tc>
        <w:tc>
          <w:tcPr>
            <w:tcW w:w="2277" w:type="pct"/>
          </w:tcPr>
          <w:p w:rsidR="00B677D1" w:rsidRPr="00955092" w:rsidRDefault="00B677D1" w:rsidP="00B677D1">
            <w:pPr>
              <w:rPr>
                <w:sz w:val="24"/>
                <w:szCs w:val="24"/>
                <w:lang w:val="kk-KZ"/>
              </w:rPr>
            </w:pPr>
            <w:r>
              <w:rPr>
                <w:color w:val="000000"/>
                <w:sz w:val="24"/>
                <w:szCs w:val="24"/>
                <w:lang w:val="kk-KZ"/>
              </w:rPr>
              <w:t>Макроэкономикалық көрсеткіштерді шығарудың проблемаларын талдау және шешу</w:t>
            </w:r>
          </w:p>
        </w:tc>
        <w:tc>
          <w:tcPr>
            <w:tcW w:w="1870" w:type="pct"/>
          </w:tcPr>
          <w:p w:rsidR="00B677D1" w:rsidRDefault="00B677D1" w:rsidP="00B677D1">
            <w:pPr>
              <w:jc w:val="center"/>
              <w:rPr>
                <w:color w:val="000000"/>
                <w:sz w:val="24"/>
                <w:lang w:val="kk-KZ"/>
              </w:rPr>
            </w:pPr>
            <w:r w:rsidRPr="000D5C77">
              <w:rPr>
                <w:color w:val="000000"/>
                <w:sz w:val="24"/>
                <w:lang w:val="kk-KZ"/>
              </w:rPr>
              <w:t>1,2,6,10,11</w:t>
            </w:r>
          </w:p>
        </w:tc>
      </w:tr>
      <w:tr w:rsidR="00B677D1" w:rsidRPr="00BD4E13" w:rsidTr="00D0560E">
        <w:trPr>
          <w:trHeight w:val="144"/>
        </w:trPr>
        <w:tc>
          <w:tcPr>
            <w:tcW w:w="853" w:type="pct"/>
          </w:tcPr>
          <w:p w:rsidR="00B677D1" w:rsidRPr="00B15E93" w:rsidRDefault="00B677D1" w:rsidP="00B677D1">
            <w:pPr>
              <w:pStyle w:val="21"/>
              <w:tabs>
                <w:tab w:val="num" w:pos="720"/>
              </w:tabs>
              <w:ind w:firstLine="0"/>
              <w:jc w:val="center"/>
              <w:rPr>
                <w:color w:val="000000"/>
                <w:sz w:val="24"/>
                <w:lang w:val="kk-KZ"/>
              </w:rPr>
            </w:pPr>
            <w:r>
              <w:rPr>
                <w:color w:val="000000"/>
                <w:sz w:val="24"/>
                <w:lang w:val="kk-KZ"/>
              </w:rPr>
              <w:t>2</w:t>
            </w:r>
          </w:p>
        </w:tc>
        <w:tc>
          <w:tcPr>
            <w:tcW w:w="2277" w:type="pct"/>
          </w:tcPr>
          <w:p w:rsidR="00B677D1" w:rsidRDefault="00B677D1" w:rsidP="00B677D1">
            <w:pPr>
              <w:rPr>
                <w:color w:val="000000"/>
                <w:sz w:val="24"/>
                <w:szCs w:val="24"/>
                <w:lang w:val="kk-KZ"/>
              </w:rPr>
            </w:pPr>
            <w:r w:rsidRPr="00B677D1">
              <w:rPr>
                <w:color w:val="000000"/>
                <w:sz w:val="24"/>
                <w:szCs w:val="24"/>
                <w:lang w:val="kk-KZ"/>
              </w:rPr>
              <w:t>AD-AS</w:t>
            </w:r>
            <w:r>
              <w:rPr>
                <w:color w:val="000000"/>
                <w:sz w:val="24"/>
                <w:szCs w:val="24"/>
                <w:lang w:val="kk-KZ"/>
              </w:rPr>
              <w:t xml:space="preserve"> үлгісінде баға және бағадан тыс факторларды талдау</w:t>
            </w:r>
          </w:p>
          <w:p w:rsidR="007019A7" w:rsidRPr="00955092" w:rsidRDefault="007019A7" w:rsidP="00B677D1">
            <w:pPr>
              <w:rPr>
                <w:sz w:val="24"/>
                <w:szCs w:val="24"/>
                <w:lang w:val="kk-KZ"/>
              </w:rPr>
            </w:pPr>
          </w:p>
        </w:tc>
        <w:tc>
          <w:tcPr>
            <w:tcW w:w="1870" w:type="pct"/>
          </w:tcPr>
          <w:p w:rsidR="00B677D1" w:rsidRDefault="00B677D1" w:rsidP="00B677D1">
            <w:pPr>
              <w:jc w:val="center"/>
            </w:pPr>
            <w:r>
              <w:rPr>
                <w:color w:val="000000"/>
                <w:sz w:val="24"/>
                <w:lang w:val="kk-KZ"/>
              </w:rPr>
              <w:t>1,2</w:t>
            </w:r>
            <w:r w:rsidRPr="0093647F">
              <w:rPr>
                <w:color w:val="000000"/>
                <w:sz w:val="24"/>
                <w:lang w:val="kk-KZ"/>
              </w:rPr>
              <w:t>,4,</w:t>
            </w:r>
            <w:r>
              <w:rPr>
                <w:color w:val="000000"/>
                <w:sz w:val="24"/>
                <w:lang w:val="kk-KZ"/>
              </w:rPr>
              <w:t>6,14</w:t>
            </w:r>
          </w:p>
        </w:tc>
      </w:tr>
      <w:tr w:rsidR="00B677D1" w:rsidRPr="00BD4E13" w:rsidTr="00D0560E">
        <w:trPr>
          <w:trHeight w:val="144"/>
        </w:trPr>
        <w:tc>
          <w:tcPr>
            <w:tcW w:w="853" w:type="pct"/>
          </w:tcPr>
          <w:p w:rsidR="00B677D1" w:rsidRPr="00765BED" w:rsidRDefault="00B677D1" w:rsidP="00B677D1">
            <w:pPr>
              <w:pStyle w:val="21"/>
              <w:tabs>
                <w:tab w:val="num" w:pos="720"/>
              </w:tabs>
              <w:ind w:firstLine="0"/>
              <w:jc w:val="center"/>
              <w:rPr>
                <w:color w:val="000000"/>
                <w:sz w:val="24"/>
              </w:rPr>
            </w:pPr>
            <w:bookmarkStart w:id="0" w:name="_GoBack"/>
            <w:bookmarkEnd w:id="0"/>
            <w:r>
              <w:rPr>
                <w:color w:val="000000"/>
                <w:sz w:val="24"/>
              </w:rPr>
              <w:t>3</w:t>
            </w:r>
          </w:p>
        </w:tc>
        <w:tc>
          <w:tcPr>
            <w:tcW w:w="2277" w:type="pct"/>
          </w:tcPr>
          <w:p w:rsidR="00B677D1" w:rsidRPr="00955092" w:rsidRDefault="00B677D1" w:rsidP="00B677D1">
            <w:pPr>
              <w:rPr>
                <w:sz w:val="24"/>
                <w:szCs w:val="24"/>
                <w:lang w:val="kk-KZ"/>
              </w:rPr>
            </w:pPr>
            <w:r>
              <w:rPr>
                <w:color w:val="000000"/>
                <w:sz w:val="24"/>
                <w:szCs w:val="24"/>
                <w:lang w:val="kk-KZ"/>
              </w:rPr>
              <w:t>Ұзақ мерзімдердегі және қысқа мерзімдердегі макроэкономикалық тепе-теңдік</w:t>
            </w:r>
          </w:p>
        </w:tc>
        <w:tc>
          <w:tcPr>
            <w:tcW w:w="1870" w:type="pct"/>
          </w:tcPr>
          <w:p w:rsidR="00B677D1" w:rsidRDefault="00B677D1" w:rsidP="00B677D1">
            <w:pPr>
              <w:jc w:val="cente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r>
      <w:tr w:rsidR="00B677D1" w:rsidRPr="00BD4E13" w:rsidTr="00D0560E">
        <w:trPr>
          <w:trHeight w:val="144"/>
        </w:trPr>
        <w:tc>
          <w:tcPr>
            <w:tcW w:w="853" w:type="pct"/>
          </w:tcPr>
          <w:p w:rsidR="00B677D1" w:rsidRPr="00E005BD" w:rsidRDefault="00B677D1" w:rsidP="00B677D1">
            <w:pPr>
              <w:pStyle w:val="21"/>
              <w:tabs>
                <w:tab w:val="num" w:pos="720"/>
              </w:tabs>
              <w:ind w:firstLine="0"/>
              <w:jc w:val="center"/>
              <w:rPr>
                <w:color w:val="000000"/>
                <w:sz w:val="24"/>
                <w:lang w:val="kk-KZ"/>
              </w:rPr>
            </w:pPr>
            <w:r>
              <w:rPr>
                <w:color w:val="000000"/>
                <w:sz w:val="24"/>
                <w:lang w:val="kk-KZ"/>
              </w:rPr>
              <w:t>4</w:t>
            </w:r>
          </w:p>
        </w:tc>
        <w:tc>
          <w:tcPr>
            <w:tcW w:w="2277" w:type="pct"/>
          </w:tcPr>
          <w:p w:rsidR="00B677D1" w:rsidRPr="00955092" w:rsidRDefault="00B677D1" w:rsidP="00B677D1">
            <w:pPr>
              <w:pStyle w:val="21"/>
              <w:tabs>
                <w:tab w:val="num" w:pos="720"/>
              </w:tabs>
              <w:ind w:firstLine="0"/>
              <w:rPr>
                <w:color w:val="000000"/>
                <w:sz w:val="24"/>
                <w:szCs w:val="24"/>
                <w:lang w:val="kk-KZ"/>
              </w:rPr>
            </w:pPr>
            <w:r w:rsidRPr="00B677D1">
              <w:rPr>
                <w:color w:val="000000"/>
                <w:sz w:val="24"/>
                <w:szCs w:val="24"/>
                <w:lang w:val="kk-KZ"/>
              </w:rPr>
              <w:t>IS-LM үлгісі шеңберінде проблемаларды шешу және есептерді шығару</w:t>
            </w:r>
          </w:p>
        </w:tc>
        <w:tc>
          <w:tcPr>
            <w:tcW w:w="1870" w:type="pct"/>
          </w:tcPr>
          <w:p w:rsidR="00B677D1" w:rsidRPr="00BD4E13" w:rsidRDefault="00B677D1" w:rsidP="00B677D1">
            <w:pPr>
              <w:pStyle w:val="21"/>
              <w:tabs>
                <w:tab w:val="num" w:pos="720"/>
              </w:tabs>
              <w:ind w:firstLine="0"/>
              <w:jc w:val="center"/>
              <w:rPr>
                <w:color w:val="000000"/>
                <w:sz w:val="24"/>
                <w:lang w:val="kk-KZ"/>
              </w:rPr>
            </w:pPr>
            <w:r>
              <w:rPr>
                <w:color w:val="000000"/>
                <w:sz w:val="24"/>
                <w:lang w:val="kk-KZ"/>
              </w:rPr>
              <w:t>1,2,6,10,11</w:t>
            </w:r>
          </w:p>
        </w:tc>
      </w:tr>
      <w:tr w:rsidR="00B677D1" w:rsidRPr="00BD4E13" w:rsidTr="00D0560E">
        <w:trPr>
          <w:trHeight w:val="144"/>
        </w:trPr>
        <w:tc>
          <w:tcPr>
            <w:tcW w:w="853" w:type="pct"/>
          </w:tcPr>
          <w:p w:rsidR="00B677D1" w:rsidRPr="00E005BD" w:rsidRDefault="00B677D1" w:rsidP="00B677D1">
            <w:pPr>
              <w:pStyle w:val="21"/>
              <w:tabs>
                <w:tab w:val="num" w:pos="720"/>
              </w:tabs>
              <w:ind w:firstLine="0"/>
              <w:jc w:val="center"/>
              <w:rPr>
                <w:color w:val="000000"/>
                <w:sz w:val="24"/>
                <w:lang w:val="kk-KZ"/>
              </w:rPr>
            </w:pPr>
            <w:r>
              <w:rPr>
                <w:color w:val="000000"/>
                <w:sz w:val="24"/>
                <w:lang w:val="kk-KZ"/>
              </w:rPr>
              <w:t>5</w:t>
            </w:r>
          </w:p>
        </w:tc>
        <w:tc>
          <w:tcPr>
            <w:tcW w:w="2277" w:type="pct"/>
          </w:tcPr>
          <w:p w:rsidR="00B677D1" w:rsidRPr="00955092" w:rsidRDefault="00B677D1" w:rsidP="00B677D1">
            <w:pPr>
              <w:rPr>
                <w:sz w:val="24"/>
                <w:szCs w:val="24"/>
                <w:lang w:val="kk-KZ"/>
              </w:rPr>
            </w:pPr>
            <w:r>
              <w:rPr>
                <w:color w:val="000000"/>
                <w:sz w:val="24"/>
                <w:lang w:val="kk-KZ"/>
              </w:rPr>
              <w:t>Инфляция мен жұмыссыздықтың өзара байланысын талдау</w:t>
            </w:r>
          </w:p>
        </w:tc>
        <w:tc>
          <w:tcPr>
            <w:tcW w:w="1870" w:type="pct"/>
          </w:tcPr>
          <w:p w:rsidR="00B677D1" w:rsidRDefault="00B677D1" w:rsidP="00B677D1">
            <w:pPr>
              <w:jc w:val="center"/>
            </w:pPr>
            <w:r w:rsidRPr="000D5C77">
              <w:rPr>
                <w:color w:val="000000"/>
                <w:sz w:val="24"/>
                <w:lang w:val="kk-KZ"/>
              </w:rPr>
              <w:t>1,2,6,10,1</w:t>
            </w:r>
            <w:r>
              <w:rPr>
                <w:color w:val="000000"/>
                <w:sz w:val="24"/>
                <w:lang w:val="kk-KZ"/>
              </w:rPr>
              <w:t>2</w:t>
            </w:r>
          </w:p>
        </w:tc>
      </w:tr>
      <w:tr w:rsidR="00B677D1" w:rsidRPr="00BD4E13" w:rsidTr="00D0560E">
        <w:trPr>
          <w:trHeight w:val="144"/>
        </w:trPr>
        <w:tc>
          <w:tcPr>
            <w:tcW w:w="853" w:type="pct"/>
          </w:tcPr>
          <w:p w:rsidR="00B677D1" w:rsidRPr="00E005BD" w:rsidRDefault="00B677D1" w:rsidP="00B677D1">
            <w:pPr>
              <w:pStyle w:val="21"/>
              <w:tabs>
                <w:tab w:val="num" w:pos="720"/>
              </w:tabs>
              <w:ind w:firstLine="0"/>
              <w:jc w:val="center"/>
              <w:rPr>
                <w:color w:val="000000"/>
                <w:sz w:val="24"/>
                <w:lang w:val="kk-KZ"/>
              </w:rPr>
            </w:pPr>
            <w:r>
              <w:rPr>
                <w:color w:val="000000"/>
                <w:sz w:val="24"/>
                <w:lang w:val="kk-KZ"/>
              </w:rPr>
              <w:t>6</w:t>
            </w:r>
          </w:p>
        </w:tc>
        <w:tc>
          <w:tcPr>
            <w:tcW w:w="2277" w:type="pct"/>
          </w:tcPr>
          <w:p w:rsidR="00B677D1" w:rsidRPr="00955092" w:rsidRDefault="00B677D1" w:rsidP="00B677D1">
            <w:pPr>
              <w:pStyle w:val="21"/>
              <w:tabs>
                <w:tab w:val="num" w:pos="720"/>
              </w:tabs>
              <w:ind w:firstLine="0"/>
              <w:rPr>
                <w:color w:val="000000"/>
                <w:sz w:val="24"/>
                <w:szCs w:val="24"/>
                <w:lang w:val="kk-KZ"/>
              </w:rPr>
            </w:pPr>
            <w:r>
              <w:rPr>
                <w:color w:val="000000"/>
                <w:sz w:val="24"/>
                <w:lang w:val="kk-KZ"/>
              </w:rPr>
              <w:t>Ақша-несие саясатының теориясы мен тәжірибе жүзіндегі ережелері</w:t>
            </w:r>
          </w:p>
        </w:tc>
        <w:tc>
          <w:tcPr>
            <w:tcW w:w="1870" w:type="pct"/>
          </w:tcPr>
          <w:p w:rsidR="00B677D1" w:rsidRDefault="00B677D1" w:rsidP="00B677D1">
            <w:pPr>
              <w:jc w:val="center"/>
            </w:pPr>
            <w:r w:rsidRPr="000D5C77">
              <w:rPr>
                <w:color w:val="000000"/>
                <w:sz w:val="24"/>
                <w:lang w:val="kk-KZ"/>
              </w:rPr>
              <w:t>1,2,6,10,11</w:t>
            </w:r>
          </w:p>
        </w:tc>
      </w:tr>
      <w:tr w:rsidR="007019A7" w:rsidRPr="007019A7" w:rsidTr="00D0560E">
        <w:trPr>
          <w:trHeight w:val="144"/>
        </w:trPr>
        <w:tc>
          <w:tcPr>
            <w:tcW w:w="853" w:type="pct"/>
          </w:tcPr>
          <w:p w:rsidR="007019A7" w:rsidRPr="007019A7" w:rsidRDefault="007019A7" w:rsidP="00B677D1">
            <w:pPr>
              <w:pStyle w:val="21"/>
              <w:tabs>
                <w:tab w:val="num" w:pos="720"/>
              </w:tabs>
              <w:ind w:firstLine="0"/>
              <w:jc w:val="center"/>
              <w:rPr>
                <w:b/>
                <w:color w:val="000000"/>
                <w:sz w:val="24"/>
                <w:lang w:val="kk-KZ"/>
              </w:rPr>
            </w:pPr>
          </w:p>
        </w:tc>
        <w:tc>
          <w:tcPr>
            <w:tcW w:w="2277" w:type="pct"/>
          </w:tcPr>
          <w:p w:rsidR="007019A7" w:rsidRPr="007019A7" w:rsidRDefault="007019A7" w:rsidP="00B677D1">
            <w:pPr>
              <w:pStyle w:val="21"/>
              <w:tabs>
                <w:tab w:val="num" w:pos="720"/>
              </w:tabs>
              <w:ind w:firstLine="0"/>
              <w:rPr>
                <w:b/>
                <w:color w:val="000000"/>
                <w:sz w:val="24"/>
                <w:lang w:val="kk-KZ"/>
              </w:rPr>
            </w:pPr>
            <w:r w:rsidRPr="007019A7">
              <w:rPr>
                <w:b/>
                <w:color w:val="000000"/>
                <w:sz w:val="24"/>
                <w:lang w:val="kk-KZ"/>
              </w:rPr>
              <w:t>СОӨЖ, СӨЖ жиыны</w:t>
            </w:r>
          </w:p>
        </w:tc>
        <w:tc>
          <w:tcPr>
            <w:tcW w:w="1870" w:type="pct"/>
          </w:tcPr>
          <w:p w:rsidR="007019A7" w:rsidRPr="007019A7" w:rsidRDefault="007019A7" w:rsidP="00B677D1">
            <w:pPr>
              <w:jc w:val="center"/>
              <w:rPr>
                <w:b/>
                <w:color w:val="000000"/>
                <w:sz w:val="24"/>
                <w:lang w:val="kk-KZ"/>
              </w:rPr>
            </w:pPr>
            <w:r w:rsidRPr="007019A7">
              <w:rPr>
                <w:b/>
                <w:color w:val="000000"/>
                <w:sz w:val="24"/>
                <w:lang w:val="kk-KZ"/>
              </w:rPr>
              <w:t>1</w:t>
            </w:r>
          </w:p>
        </w:tc>
      </w:tr>
      <w:tr w:rsidR="007019A7" w:rsidRPr="00BD4E13" w:rsidTr="00D0560E">
        <w:trPr>
          <w:trHeight w:val="144"/>
        </w:trPr>
        <w:tc>
          <w:tcPr>
            <w:tcW w:w="853" w:type="pct"/>
          </w:tcPr>
          <w:p w:rsidR="007019A7" w:rsidRPr="00E005BD" w:rsidRDefault="007019A7" w:rsidP="00B677D1">
            <w:pPr>
              <w:pStyle w:val="21"/>
              <w:tabs>
                <w:tab w:val="num" w:pos="720"/>
              </w:tabs>
              <w:ind w:firstLine="0"/>
              <w:rPr>
                <w:color w:val="000000"/>
                <w:sz w:val="24"/>
                <w:lang w:val="kk-KZ"/>
              </w:rPr>
            </w:pPr>
          </w:p>
        </w:tc>
        <w:tc>
          <w:tcPr>
            <w:tcW w:w="2277" w:type="pct"/>
          </w:tcPr>
          <w:p w:rsidR="007019A7" w:rsidRDefault="007019A7" w:rsidP="00B677D1">
            <w:pPr>
              <w:pStyle w:val="21"/>
              <w:tabs>
                <w:tab w:val="num" w:pos="720"/>
              </w:tabs>
              <w:ind w:firstLine="0"/>
              <w:rPr>
                <w:color w:val="000000"/>
                <w:sz w:val="24"/>
                <w:lang w:val="kk-KZ"/>
              </w:rPr>
            </w:pPr>
            <w:r>
              <w:rPr>
                <w:b/>
                <w:color w:val="000000"/>
                <w:sz w:val="24"/>
                <w:lang w:val="kk-KZ"/>
              </w:rPr>
              <w:t>2</w:t>
            </w:r>
            <w:r w:rsidRPr="00B15E93">
              <w:rPr>
                <w:b/>
                <w:color w:val="000000"/>
                <w:sz w:val="24"/>
                <w:lang w:val="kk-KZ"/>
              </w:rPr>
              <w:t xml:space="preserve"> Модуль  бойынша </w:t>
            </w:r>
            <w:r>
              <w:rPr>
                <w:b/>
                <w:color w:val="000000"/>
                <w:sz w:val="24"/>
                <w:lang w:val="kk-KZ"/>
              </w:rPr>
              <w:t>ж</w:t>
            </w:r>
            <w:r w:rsidRPr="00D94668">
              <w:rPr>
                <w:b/>
                <w:color w:val="000000"/>
                <w:sz w:val="24"/>
                <w:lang w:val="kk-KZ"/>
              </w:rPr>
              <w:t>иыны</w:t>
            </w:r>
          </w:p>
        </w:tc>
        <w:tc>
          <w:tcPr>
            <w:tcW w:w="1870" w:type="pct"/>
          </w:tcPr>
          <w:p w:rsidR="007019A7" w:rsidRPr="00341416" w:rsidRDefault="007019A7" w:rsidP="00B677D1">
            <w:pPr>
              <w:pStyle w:val="21"/>
              <w:tabs>
                <w:tab w:val="num" w:pos="720"/>
              </w:tabs>
              <w:ind w:firstLine="0"/>
              <w:jc w:val="center"/>
              <w:rPr>
                <w:b/>
                <w:color w:val="000000"/>
                <w:sz w:val="24"/>
                <w:lang w:val="kk-KZ"/>
              </w:rPr>
            </w:pPr>
            <w:r>
              <w:rPr>
                <w:b/>
                <w:color w:val="000000"/>
                <w:sz w:val="24"/>
                <w:lang w:val="kk-KZ"/>
              </w:rPr>
              <w:t>3,5</w:t>
            </w:r>
          </w:p>
        </w:tc>
      </w:tr>
      <w:tr w:rsidR="007019A7" w:rsidRPr="00BD4E13" w:rsidTr="00D0560E">
        <w:trPr>
          <w:trHeight w:val="144"/>
        </w:trPr>
        <w:tc>
          <w:tcPr>
            <w:tcW w:w="853" w:type="pct"/>
          </w:tcPr>
          <w:p w:rsidR="007019A7" w:rsidRPr="00E005BD" w:rsidRDefault="007019A7" w:rsidP="00B677D1">
            <w:pPr>
              <w:pStyle w:val="21"/>
              <w:tabs>
                <w:tab w:val="num" w:pos="720"/>
              </w:tabs>
              <w:ind w:firstLine="0"/>
              <w:rPr>
                <w:color w:val="000000"/>
                <w:sz w:val="24"/>
                <w:lang w:val="kk-KZ"/>
              </w:rPr>
            </w:pPr>
          </w:p>
        </w:tc>
        <w:tc>
          <w:tcPr>
            <w:tcW w:w="2277" w:type="pct"/>
          </w:tcPr>
          <w:p w:rsidR="007019A7" w:rsidRPr="00B15E93" w:rsidRDefault="007019A7" w:rsidP="00B677D1">
            <w:pPr>
              <w:pStyle w:val="21"/>
              <w:tabs>
                <w:tab w:val="num" w:pos="720"/>
              </w:tabs>
              <w:ind w:firstLine="0"/>
              <w:rPr>
                <w:b/>
                <w:color w:val="000000"/>
                <w:sz w:val="24"/>
                <w:lang w:val="kk-KZ"/>
              </w:rPr>
            </w:pPr>
            <w:r>
              <w:rPr>
                <w:b/>
                <w:color w:val="000000"/>
                <w:sz w:val="24"/>
                <w:lang w:val="kk-KZ"/>
              </w:rPr>
              <w:t>Пән</w:t>
            </w:r>
            <w:r w:rsidRPr="00B15E93">
              <w:rPr>
                <w:b/>
                <w:color w:val="000000"/>
                <w:sz w:val="24"/>
                <w:lang w:val="kk-KZ"/>
              </w:rPr>
              <w:t xml:space="preserve">  бойынша </w:t>
            </w:r>
            <w:r>
              <w:rPr>
                <w:b/>
                <w:color w:val="000000"/>
                <w:sz w:val="24"/>
                <w:lang w:val="kk-KZ"/>
              </w:rPr>
              <w:t>ж</w:t>
            </w:r>
            <w:r w:rsidRPr="00D94668">
              <w:rPr>
                <w:b/>
                <w:color w:val="000000"/>
                <w:sz w:val="24"/>
                <w:lang w:val="kk-KZ"/>
              </w:rPr>
              <w:t>иыны</w:t>
            </w:r>
            <w:r>
              <w:rPr>
                <w:b/>
                <w:color w:val="000000"/>
                <w:sz w:val="24"/>
                <w:lang w:val="kk-KZ"/>
              </w:rPr>
              <w:t>, ҚР кредиті</w:t>
            </w:r>
          </w:p>
        </w:tc>
        <w:tc>
          <w:tcPr>
            <w:tcW w:w="1870" w:type="pct"/>
          </w:tcPr>
          <w:p w:rsidR="007019A7" w:rsidRPr="00341416" w:rsidRDefault="007019A7" w:rsidP="00B677D1">
            <w:pPr>
              <w:pStyle w:val="21"/>
              <w:tabs>
                <w:tab w:val="num" w:pos="720"/>
              </w:tabs>
              <w:ind w:firstLine="0"/>
              <w:jc w:val="center"/>
              <w:rPr>
                <w:b/>
                <w:color w:val="000000"/>
                <w:sz w:val="24"/>
                <w:lang w:val="kk-KZ"/>
              </w:rPr>
            </w:pPr>
            <w:r>
              <w:rPr>
                <w:b/>
                <w:color w:val="000000"/>
                <w:sz w:val="24"/>
                <w:lang w:val="kk-KZ"/>
              </w:rPr>
              <w:t>7</w:t>
            </w:r>
          </w:p>
        </w:tc>
      </w:tr>
    </w:tbl>
    <w:p w:rsidR="0099270F" w:rsidRDefault="0099270F" w:rsidP="0099270F">
      <w:pPr>
        <w:pStyle w:val="Style2"/>
        <w:widowControl/>
        <w:spacing w:line="240" w:lineRule="auto"/>
        <w:ind w:firstLine="567"/>
        <w:jc w:val="both"/>
        <w:rPr>
          <w:lang w:val="kk-KZ"/>
        </w:rPr>
      </w:pPr>
    </w:p>
    <w:p w:rsidR="0099270F" w:rsidRDefault="0099270F" w:rsidP="0099270F">
      <w:pPr>
        <w:ind w:firstLine="540"/>
        <w:jc w:val="center"/>
        <w:rPr>
          <w:b/>
          <w:sz w:val="24"/>
          <w:szCs w:val="24"/>
          <w:lang w:val="kk-KZ"/>
        </w:rPr>
      </w:pPr>
      <w:r w:rsidRPr="00A23345">
        <w:rPr>
          <w:b/>
          <w:sz w:val="24"/>
          <w:szCs w:val="24"/>
          <w:lang w:val="kk-KZ"/>
        </w:rPr>
        <w:t>2.2 Өздік жұмысқа (СОӨЖ, СӨЖ)</w:t>
      </w:r>
      <w:r>
        <w:rPr>
          <w:b/>
          <w:sz w:val="24"/>
          <w:szCs w:val="24"/>
          <w:lang w:val="kk-KZ"/>
        </w:rPr>
        <w:t xml:space="preserve"> </w:t>
      </w:r>
      <w:r w:rsidRPr="00A23345">
        <w:rPr>
          <w:b/>
          <w:sz w:val="24"/>
          <w:szCs w:val="24"/>
          <w:lang w:val="kk-KZ"/>
        </w:rPr>
        <w:t>арналған тапсырмалар</w:t>
      </w:r>
      <w:r>
        <w:rPr>
          <w:b/>
          <w:sz w:val="24"/>
          <w:szCs w:val="24"/>
          <w:lang w:val="kk-KZ"/>
        </w:rPr>
        <w:t xml:space="preserve"> </w:t>
      </w:r>
    </w:p>
    <w:p w:rsidR="0099270F" w:rsidRDefault="0099270F" w:rsidP="0099270F">
      <w:pPr>
        <w:ind w:firstLine="540"/>
        <w:jc w:val="center"/>
        <w:rPr>
          <w:b/>
          <w:sz w:val="24"/>
          <w:szCs w:val="24"/>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3"/>
        <w:gridCol w:w="3086"/>
        <w:gridCol w:w="1293"/>
        <w:gridCol w:w="1910"/>
        <w:gridCol w:w="1182"/>
      </w:tblGrid>
      <w:tr w:rsidR="0099270F" w:rsidRPr="001C30BF" w:rsidTr="00151813">
        <w:tc>
          <w:tcPr>
            <w:tcW w:w="1209" w:type="pct"/>
            <w:shd w:val="clear" w:color="auto" w:fill="auto"/>
          </w:tcPr>
          <w:p w:rsidR="0099270F" w:rsidRPr="007C507C" w:rsidRDefault="0099270F" w:rsidP="00BF7BD9">
            <w:pPr>
              <w:jc w:val="center"/>
              <w:rPr>
                <w:b/>
                <w:sz w:val="24"/>
                <w:szCs w:val="24"/>
                <w:lang w:val="kk-KZ"/>
              </w:rPr>
            </w:pPr>
            <w:r w:rsidRPr="007C507C">
              <w:rPr>
                <w:b/>
                <w:sz w:val="24"/>
                <w:szCs w:val="24"/>
                <w:lang w:val="kk-KZ"/>
              </w:rPr>
              <w:t>Тақырыбы</w:t>
            </w:r>
          </w:p>
        </w:tc>
        <w:tc>
          <w:tcPr>
            <w:tcW w:w="1566" w:type="pct"/>
            <w:shd w:val="clear" w:color="auto" w:fill="auto"/>
          </w:tcPr>
          <w:p w:rsidR="0099270F" w:rsidRPr="007C507C" w:rsidRDefault="0099270F" w:rsidP="00BF7BD9">
            <w:pPr>
              <w:jc w:val="center"/>
              <w:rPr>
                <w:b/>
                <w:sz w:val="24"/>
                <w:szCs w:val="24"/>
                <w:lang w:val="kk-KZ"/>
              </w:rPr>
            </w:pPr>
            <w:r w:rsidRPr="007C507C">
              <w:rPr>
                <w:b/>
                <w:sz w:val="24"/>
                <w:szCs w:val="24"/>
                <w:lang w:val="kk-KZ"/>
              </w:rPr>
              <w:t>Тапсырманың мақсаты және мазмұны</w:t>
            </w:r>
          </w:p>
        </w:tc>
        <w:tc>
          <w:tcPr>
            <w:tcW w:w="656" w:type="pct"/>
            <w:shd w:val="clear" w:color="auto" w:fill="auto"/>
          </w:tcPr>
          <w:p w:rsidR="0099270F" w:rsidRPr="007C507C" w:rsidRDefault="0099270F" w:rsidP="00BF7BD9">
            <w:pPr>
              <w:jc w:val="center"/>
              <w:rPr>
                <w:b/>
                <w:sz w:val="24"/>
                <w:szCs w:val="24"/>
                <w:lang w:val="kk-KZ"/>
              </w:rPr>
            </w:pPr>
            <w:r w:rsidRPr="007C507C">
              <w:rPr>
                <w:b/>
                <w:sz w:val="24"/>
                <w:szCs w:val="24"/>
                <w:lang w:val="kk-KZ"/>
              </w:rPr>
              <w:t>Орындау ұзақтығы</w:t>
            </w:r>
          </w:p>
        </w:tc>
        <w:tc>
          <w:tcPr>
            <w:tcW w:w="969" w:type="pct"/>
            <w:shd w:val="clear" w:color="auto" w:fill="auto"/>
          </w:tcPr>
          <w:p w:rsidR="0099270F" w:rsidRPr="001C30BF" w:rsidRDefault="0099270F" w:rsidP="00BF7BD9">
            <w:pPr>
              <w:jc w:val="center"/>
              <w:rPr>
                <w:b/>
                <w:sz w:val="24"/>
                <w:szCs w:val="24"/>
                <w:lang w:val="kk-KZ"/>
              </w:rPr>
            </w:pPr>
            <w:r>
              <w:rPr>
                <w:b/>
                <w:sz w:val="24"/>
                <w:szCs w:val="24"/>
                <w:lang w:val="kk-KZ"/>
              </w:rPr>
              <w:t>Бақылау нысаны</w:t>
            </w:r>
          </w:p>
        </w:tc>
        <w:tc>
          <w:tcPr>
            <w:tcW w:w="600" w:type="pct"/>
            <w:shd w:val="clear" w:color="auto" w:fill="auto"/>
          </w:tcPr>
          <w:p w:rsidR="0099270F" w:rsidRPr="001C30BF" w:rsidRDefault="0099270F" w:rsidP="00BF7BD9">
            <w:pPr>
              <w:jc w:val="center"/>
              <w:rPr>
                <w:b/>
                <w:sz w:val="24"/>
                <w:szCs w:val="24"/>
                <w:lang w:val="kk-KZ"/>
              </w:rPr>
            </w:pPr>
            <w:r w:rsidRPr="001C30BF">
              <w:rPr>
                <w:b/>
                <w:sz w:val="24"/>
                <w:szCs w:val="24"/>
                <w:lang w:val="kk-KZ"/>
              </w:rPr>
              <w:t>Тапсыру мерзімі</w:t>
            </w:r>
          </w:p>
        </w:tc>
      </w:tr>
      <w:tr w:rsidR="0099270F" w:rsidRPr="0063278E" w:rsidTr="00151813">
        <w:tc>
          <w:tcPr>
            <w:tcW w:w="1209" w:type="pct"/>
            <w:shd w:val="clear" w:color="auto" w:fill="auto"/>
          </w:tcPr>
          <w:p w:rsidR="0099270F" w:rsidRPr="0063278E" w:rsidRDefault="0099270F" w:rsidP="00BF7BD9">
            <w:pPr>
              <w:jc w:val="center"/>
              <w:rPr>
                <w:sz w:val="24"/>
                <w:szCs w:val="24"/>
                <w:lang w:val="en-US"/>
              </w:rPr>
            </w:pPr>
            <w:r w:rsidRPr="0063278E">
              <w:rPr>
                <w:sz w:val="24"/>
                <w:szCs w:val="24"/>
                <w:lang w:val="en-US"/>
              </w:rPr>
              <w:t>1</w:t>
            </w:r>
          </w:p>
        </w:tc>
        <w:tc>
          <w:tcPr>
            <w:tcW w:w="1566" w:type="pct"/>
            <w:shd w:val="clear" w:color="auto" w:fill="auto"/>
          </w:tcPr>
          <w:p w:rsidR="0099270F" w:rsidRPr="0063278E" w:rsidRDefault="0099270F" w:rsidP="00BF7BD9">
            <w:pPr>
              <w:jc w:val="center"/>
              <w:rPr>
                <w:sz w:val="24"/>
                <w:szCs w:val="24"/>
                <w:lang w:val="en-US"/>
              </w:rPr>
            </w:pPr>
            <w:r w:rsidRPr="0063278E">
              <w:rPr>
                <w:sz w:val="24"/>
                <w:szCs w:val="24"/>
                <w:lang w:val="en-US"/>
              </w:rPr>
              <w:t>2</w:t>
            </w:r>
          </w:p>
        </w:tc>
        <w:tc>
          <w:tcPr>
            <w:tcW w:w="656" w:type="pct"/>
            <w:shd w:val="clear" w:color="auto" w:fill="auto"/>
          </w:tcPr>
          <w:p w:rsidR="0099270F" w:rsidRPr="0063278E" w:rsidRDefault="0099270F" w:rsidP="00BF7BD9">
            <w:pPr>
              <w:jc w:val="center"/>
              <w:rPr>
                <w:sz w:val="24"/>
                <w:szCs w:val="24"/>
                <w:lang w:val="en-US"/>
              </w:rPr>
            </w:pPr>
            <w:r w:rsidRPr="0063278E">
              <w:rPr>
                <w:sz w:val="24"/>
                <w:szCs w:val="24"/>
                <w:lang w:val="en-US"/>
              </w:rPr>
              <w:t>3</w:t>
            </w:r>
          </w:p>
        </w:tc>
        <w:tc>
          <w:tcPr>
            <w:tcW w:w="969" w:type="pct"/>
            <w:shd w:val="clear" w:color="auto" w:fill="auto"/>
          </w:tcPr>
          <w:p w:rsidR="0099270F" w:rsidRPr="0063278E" w:rsidRDefault="0099270F" w:rsidP="00BF7BD9">
            <w:pPr>
              <w:jc w:val="center"/>
              <w:rPr>
                <w:sz w:val="24"/>
                <w:szCs w:val="24"/>
                <w:lang w:val="en-US"/>
              </w:rPr>
            </w:pPr>
            <w:r w:rsidRPr="0063278E">
              <w:rPr>
                <w:sz w:val="24"/>
                <w:szCs w:val="24"/>
                <w:lang w:val="en-US"/>
              </w:rPr>
              <w:t>4</w:t>
            </w:r>
          </w:p>
        </w:tc>
        <w:tc>
          <w:tcPr>
            <w:tcW w:w="600" w:type="pct"/>
            <w:shd w:val="clear" w:color="auto" w:fill="auto"/>
          </w:tcPr>
          <w:p w:rsidR="0099270F" w:rsidRPr="0063278E" w:rsidRDefault="0099270F" w:rsidP="00BF7BD9">
            <w:pPr>
              <w:jc w:val="center"/>
              <w:rPr>
                <w:sz w:val="24"/>
                <w:szCs w:val="24"/>
                <w:lang w:val="en-US"/>
              </w:rPr>
            </w:pPr>
            <w:r w:rsidRPr="0063278E">
              <w:rPr>
                <w:sz w:val="24"/>
                <w:szCs w:val="24"/>
                <w:lang w:val="en-US"/>
              </w:rPr>
              <w:t>5</w:t>
            </w:r>
          </w:p>
        </w:tc>
      </w:tr>
      <w:tr w:rsidR="0099270F" w:rsidRPr="001C30BF" w:rsidTr="0099270F">
        <w:tc>
          <w:tcPr>
            <w:tcW w:w="5000" w:type="pct"/>
            <w:gridSpan w:val="5"/>
            <w:shd w:val="clear" w:color="auto" w:fill="auto"/>
          </w:tcPr>
          <w:p w:rsidR="0099270F" w:rsidRPr="001C30BF" w:rsidRDefault="0099270F" w:rsidP="00BF7BD9">
            <w:pPr>
              <w:jc w:val="center"/>
              <w:rPr>
                <w:b/>
                <w:sz w:val="24"/>
                <w:szCs w:val="24"/>
                <w:lang w:val="kk-KZ"/>
              </w:rPr>
            </w:pPr>
            <w:r w:rsidRPr="00D1706C">
              <w:rPr>
                <w:b/>
                <w:color w:val="000000"/>
                <w:sz w:val="24"/>
                <w:lang w:val="kk-KZ"/>
              </w:rPr>
              <w:t xml:space="preserve">1 Модуль </w:t>
            </w:r>
            <w:r w:rsidRPr="002C10C6">
              <w:rPr>
                <w:b/>
                <w:color w:val="000000"/>
                <w:sz w:val="24"/>
                <w:lang w:val="kk-KZ"/>
              </w:rPr>
              <w:t>«</w:t>
            </w:r>
            <w:r w:rsidR="00D0380E" w:rsidRPr="0019008B">
              <w:rPr>
                <w:b/>
                <w:color w:val="000000"/>
                <w:sz w:val="24"/>
                <w:szCs w:val="24"/>
                <w:lang w:val="kk-KZ"/>
              </w:rPr>
              <w:t>Тұтыну және өндіріс теориясы, өндіріс факторлар нарығы</w:t>
            </w:r>
            <w:r w:rsidRPr="002C10C6">
              <w:rPr>
                <w:b/>
                <w:color w:val="000000"/>
                <w:sz w:val="24"/>
                <w:lang w:val="kk-KZ"/>
              </w:rPr>
              <w:t>»</w:t>
            </w:r>
          </w:p>
        </w:tc>
      </w:tr>
      <w:tr w:rsidR="0099270F" w:rsidRPr="001C30BF" w:rsidTr="00151813">
        <w:tc>
          <w:tcPr>
            <w:tcW w:w="1209" w:type="pct"/>
            <w:shd w:val="clear" w:color="auto" w:fill="auto"/>
          </w:tcPr>
          <w:p w:rsidR="0099270F" w:rsidRPr="007C507C" w:rsidRDefault="0099270F" w:rsidP="00BF7BD9">
            <w:pPr>
              <w:rPr>
                <w:sz w:val="24"/>
                <w:szCs w:val="24"/>
                <w:lang w:val="kk-KZ"/>
              </w:rPr>
            </w:pPr>
            <w:r>
              <w:rPr>
                <w:sz w:val="24"/>
                <w:szCs w:val="24"/>
                <w:lang w:val="en-US"/>
              </w:rPr>
              <w:t xml:space="preserve">1. </w:t>
            </w:r>
            <w:r w:rsidRPr="007C507C">
              <w:rPr>
                <w:sz w:val="24"/>
                <w:szCs w:val="24"/>
                <w:lang w:val="kk-KZ"/>
              </w:rPr>
              <w:t>Сұраныс пен ұсыныс негіздері</w:t>
            </w: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Сұраныс пен ұсыныстың өзара әрекеттесуі. Нарықтық тепе теңдік және оның жылжуының себептері мен механизмдері Сұраныс пен ұсыныс негіздерін, мәнін анықтау.Сұраныс және ұсыныс қисығын меңгеру.</w:t>
            </w:r>
          </w:p>
        </w:tc>
        <w:tc>
          <w:tcPr>
            <w:tcW w:w="656" w:type="pct"/>
            <w:shd w:val="clear" w:color="auto" w:fill="auto"/>
          </w:tcPr>
          <w:p w:rsidR="0099270F" w:rsidRPr="0043682C" w:rsidRDefault="0099270F" w:rsidP="00BF7BD9">
            <w:pPr>
              <w:jc w:val="center"/>
              <w:rPr>
                <w:sz w:val="24"/>
                <w:szCs w:val="24"/>
                <w:lang w:val="kk-KZ"/>
              </w:rPr>
            </w:pPr>
            <w:r>
              <w:rPr>
                <w:sz w:val="24"/>
                <w:szCs w:val="24"/>
                <w:lang w:val="kk-KZ"/>
              </w:rPr>
              <w:t>1 апта</w:t>
            </w:r>
          </w:p>
        </w:tc>
        <w:tc>
          <w:tcPr>
            <w:tcW w:w="969" w:type="pct"/>
            <w:shd w:val="clear" w:color="auto" w:fill="auto"/>
          </w:tcPr>
          <w:p w:rsidR="0099270F" w:rsidRPr="00AF1FFD" w:rsidRDefault="0099270F" w:rsidP="00BF7BD9">
            <w:pPr>
              <w:jc w:val="both"/>
              <w:rPr>
                <w:sz w:val="24"/>
                <w:szCs w:val="24"/>
                <w:lang w:val="kk-KZ"/>
              </w:rPr>
            </w:pPr>
            <w:r>
              <w:rPr>
                <w:sz w:val="24"/>
                <w:szCs w:val="24"/>
                <w:lang w:val="kk-KZ"/>
              </w:rPr>
              <w:t>Конспект, есеп шығару, график салу, ауызша жауап</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3</w:t>
            </w:r>
          </w:p>
        </w:tc>
      </w:tr>
      <w:tr w:rsidR="0099270F" w:rsidRPr="001C30BF" w:rsidTr="00151813">
        <w:tc>
          <w:tcPr>
            <w:tcW w:w="1209" w:type="pct"/>
            <w:shd w:val="clear" w:color="auto" w:fill="auto"/>
          </w:tcPr>
          <w:p w:rsidR="0099270F" w:rsidRPr="007C507C" w:rsidRDefault="0099270F" w:rsidP="00BF7BD9">
            <w:pPr>
              <w:rPr>
                <w:sz w:val="24"/>
                <w:szCs w:val="24"/>
                <w:lang w:val="kk-KZ"/>
              </w:rPr>
            </w:pPr>
            <w:r w:rsidRPr="00A26110">
              <w:rPr>
                <w:sz w:val="24"/>
                <w:szCs w:val="24"/>
                <w:lang w:val="kk-KZ"/>
              </w:rPr>
              <w:t xml:space="preserve">2. </w:t>
            </w:r>
            <w:r w:rsidRPr="007C507C">
              <w:rPr>
                <w:sz w:val="24"/>
                <w:szCs w:val="24"/>
                <w:lang w:val="kk-KZ"/>
              </w:rPr>
              <w:t>Сұраныс пен ұсыныс икемділігі.</w:t>
            </w:r>
          </w:p>
          <w:p w:rsidR="0099270F" w:rsidRPr="007C507C" w:rsidRDefault="0099270F" w:rsidP="00BF7BD9">
            <w:pPr>
              <w:jc w:val="both"/>
              <w:rPr>
                <w:sz w:val="24"/>
                <w:szCs w:val="24"/>
                <w:lang w:val="kk-KZ"/>
              </w:rPr>
            </w:pP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Нүктелік және доғалық икемдлік.</w:t>
            </w:r>
            <w:r w:rsidRPr="007C507C">
              <w:rPr>
                <w:bCs/>
                <w:sz w:val="24"/>
                <w:szCs w:val="24"/>
                <w:lang w:val="kk-KZ"/>
              </w:rPr>
              <w:t xml:space="preserve"> Нарықтағы жағдайларды зерттеген уақытта сұраныс пен ұсыныстың не себепті және қандай мөлшерде өзгерненін зерттеу үшін икемділік коэффицентін меңгеру</w:t>
            </w:r>
          </w:p>
        </w:tc>
        <w:tc>
          <w:tcPr>
            <w:tcW w:w="656" w:type="pct"/>
            <w:shd w:val="clear" w:color="auto" w:fill="auto"/>
          </w:tcPr>
          <w:p w:rsidR="0099270F" w:rsidRPr="0043682C" w:rsidRDefault="0099270F" w:rsidP="00BF7BD9">
            <w:pPr>
              <w:jc w:val="center"/>
              <w:rPr>
                <w:sz w:val="24"/>
                <w:szCs w:val="24"/>
                <w:lang w:val="kk-KZ"/>
              </w:rPr>
            </w:pPr>
            <w:r>
              <w:rPr>
                <w:sz w:val="24"/>
                <w:szCs w:val="24"/>
                <w:lang w:val="kk-KZ"/>
              </w:rPr>
              <w:t>1 апта</w:t>
            </w:r>
          </w:p>
        </w:tc>
        <w:tc>
          <w:tcPr>
            <w:tcW w:w="969" w:type="pct"/>
            <w:shd w:val="clear" w:color="auto" w:fill="auto"/>
          </w:tcPr>
          <w:p w:rsidR="0099270F" w:rsidRPr="001C30BF" w:rsidRDefault="0099270F" w:rsidP="00BF7BD9">
            <w:pPr>
              <w:jc w:val="center"/>
              <w:rPr>
                <w:b/>
                <w:sz w:val="24"/>
                <w:szCs w:val="24"/>
                <w:lang w:val="kk-KZ"/>
              </w:rPr>
            </w:pPr>
            <w:r>
              <w:rPr>
                <w:sz w:val="24"/>
                <w:szCs w:val="24"/>
                <w:lang w:val="kk-KZ"/>
              </w:rPr>
              <w:t>Конспект, есеп шығару, ауызша жауап</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4</w:t>
            </w:r>
          </w:p>
        </w:tc>
      </w:tr>
      <w:tr w:rsidR="0099270F" w:rsidRPr="001C30BF" w:rsidTr="00151813">
        <w:tc>
          <w:tcPr>
            <w:tcW w:w="1209" w:type="pct"/>
            <w:shd w:val="clear" w:color="auto" w:fill="auto"/>
          </w:tcPr>
          <w:p w:rsidR="0099270F" w:rsidRPr="007C507C" w:rsidRDefault="0099270F" w:rsidP="00BF7BD9">
            <w:pPr>
              <w:rPr>
                <w:sz w:val="24"/>
                <w:szCs w:val="24"/>
                <w:lang w:val="en-US"/>
              </w:rPr>
            </w:pPr>
            <w:r>
              <w:rPr>
                <w:sz w:val="24"/>
                <w:szCs w:val="24"/>
                <w:lang w:val="en-US"/>
              </w:rPr>
              <w:t>3.</w:t>
            </w:r>
            <w:r w:rsidRPr="007C507C">
              <w:rPr>
                <w:sz w:val="24"/>
                <w:szCs w:val="24"/>
                <w:lang w:val="kk-KZ"/>
              </w:rPr>
              <w:t xml:space="preserve">Тұтынушылардың іс- әрекеті </w:t>
            </w: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Тұтынушы оптимумы. Ішкі және бұрыштық шешімдер Дәрісте өткенді толықтыру</w:t>
            </w:r>
          </w:p>
        </w:tc>
        <w:tc>
          <w:tcPr>
            <w:tcW w:w="656" w:type="pct"/>
            <w:shd w:val="clear" w:color="auto" w:fill="auto"/>
          </w:tcPr>
          <w:p w:rsidR="0099270F" w:rsidRPr="0043682C" w:rsidRDefault="0099270F" w:rsidP="00BF7BD9">
            <w:pPr>
              <w:jc w:val="center"/>
              <w:rPr>
                <w:sz w:val="24"/>
                <w:szCs w:val="24"/>
                <w:lang w:val="kk-KZ"/>
              </w:rPr>
            </w:pPr>
            <w:r>
              <w:rPr>
                <w:sz w:val="24"/>
                <w:szCs w:val="24"/>
                <w:lang w:val="kk-KZ"/>
              </w:rPr>
              <w:t>1 апта</w:t>
            </w:r>
          </w:p>
        </w:tc>
        <w:tc>
          <w:tcPr>
            <w:tcW w:w="969" w:type="pct"/>
            <w:shd w:val="clear" w:color="auto" w:fill="auto"/>
          </w:tcPr>
          <w:p w:rsidR="0099270F" w:rsidRPr="001C30BF" w:rsidRDefault="0099270F" w:rsidP="00BF7BD9">
            <w:pPr>
              <w:rPr>
                <w:b/>
                <w:sz w:val="24"/>
                <w:szCs w:val="24"/>
                <w:lang w:val="kk-KZ"/>
              </w:rPr>
            </w:pPr>
            <w:r>
              <w:rPr>
                <w:sz w:val="24"/>
                <w:szCs w:val="24"/>
                <w:lang w:val="kk-KZ"/>
              </w:rPr>
              <w:t>Есеп шығару, график салу, ауызша жауап</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5</w:t>
            </w:r>
          </w:p>
        </w:tc>
      </w:tr>
      <w:tr w:rsidR="0099270F" w:rsidRPr="001C30BF" w:rsidTr="00151813">
        <w:tc>
          <w:tcPr>
            <w:tcW w:w="1209" w:type="pct"/>
            <w:shd w:val="clear" w:color="auto" w:fill="auto"/>
          </w:tcPr>
          <w:p w:rsidR="0099270F" w:rsidRPr="00A26110" w:rsidRDefault="0099270F" w:rsidP="00BF7BD9">
            <w:pPr>
              <w:ind w:right="-108"/>
              <w:jc w:val="both"/>
              <w:rPr>
                <w:sz w:val="24"/>
                <w:szCs w:val="24"/>
              </w:rPr>
            </w:pPr>
            <w:r>
              <w:rPr>
                <w:sz w:val="24"/>
                <w:szCs w:val="24"/>
              </w:rPr>
              <w:t>4.</w:t>
            </w:r>
            <w:r w:rsidRPr="0099270F">
              <w:rPr>
                <w:sz w:val="24"/>
                <w:szCs w:val="24"/>
              </w:rPr>
              <w:t xml:space="preserve"> </w:t>
            </w:r>
            <w:r w:rsidRPr="007C507C">
              <w:rPr>
                <w:sz w:val="24"/>
                <w:szCs w:val="24"/>
                <w:lang w:val="kk-KZ"/>
              </w:rPr>
              <w:t>Салыстыр</w:t>
            </w:r>
          </w:p>
          <w:p w:rsidR="0099270F" w:rsidRPr="007C507C" w:rsidRDefault="0099270F" w:rsidP="00BF7BD9">
            <w:pPr>
              <w:ind w:right="-108"/>
              <w:jc w:val="both"/>
              <w:rPr>
                <w:sz w:val="24"/>
                <w:szCs w:val="24"/>
                <w:lang w:val="kk-KZ"/>
              </w:rPr>
            </w:pPr>
            <w:r w:rsidRPr="007C507C">
              <w:rPr>
                <w:sz w:val="24"/>
                <w:szCs w:val="24"/>
                <w:lang w:val="kk-KZ"/>
              </w:rPr>
              <w:t xml:space="preserve">малы </w:t>
            </w:r>
            <w:r w:rsidRPr="007C507C">
              <w:rPr>
                <w:sz w:val="24"/>
                <w:szCs w:val="24"/>
              </w:rPr>
              <w:t xml:space="preserve">статика </w:t>
            </w:r>
            <w:r w:rsidRPr="007C507C">
              <w:rPr>
                <w:sz w:val="24"/>
                <w:szCs w:val="24"/>
                <w:lang w:val="kk-KZ"/>
              </w:rPr>
              <w:t xml:space="preserve">және сұранысты талдау </w:t>
            </w:r>
          </w:p>
        </w:tc>
        <w:tc>
          <w:tcPr>
            <w:tcW w:w="1566" w:type="pct"/>
            <w:shd w:val="clear" w:color="auto" w:fill="auto"/>
          </w:tcPr>
          <w:p w:rsidR="0099270F" w:rsidRPr="007C507C" w:rsidRDefault="0099270F" w:rsidP="00BF7BD9">
            <w:pPr>
              <w:ind w:right="-162"/>
              <w:rPr>
                <w:sz w:val="24"/>
                <w:szCs w:val="24"/>
                <w:lang w:val="kk-KZ"/>
              </w:rPr>
            </w:pPr>
            <w:r w:rsidRPr="007C507C">
              <w:rPr>
                <w:sz w:val="24"/>
                <w:szCs w:val="24"/>
                <w:lang w:val="kk-KZ"/>
              </w:rPr>
              <w:t xml:space="preserve">«Баға тұтыну» сызығы. Жеке және нарықтық сұраныс қисықтарын тұрғызу Дәрісте </w:t>
            </w:r>
            <w:r w:rsidRPr="007C507C">
              <w:rPr>
                <w:sz w:val="24"/>
                <w:szCs w:val="24"/>
                <w:lang w:val="kk-KZ"/>
              </w:rPr>
              <w:lastRenderedPageBreak/>
              <w:t>өткенді қайталау, қорытынды жасай білу, қисықтарды сызу</w:t>
            </w:r>
          </w:p>
        </w:tc>
        <w:tc>
          <w:tcPr>
            <w:tcW w:w="656" w:type="pct"/>
            <w:shd w:val="clear" w:color="auto" w:fill="auto"/>
          </w:tcPr>
          <w:p w:rsidR="0099270F" w:rsidRPr="0043682C" w:rsidRDefault="0099270F" w:rsidP="00BF7BD9">
            <w:pPr>
              <w:jc w:val="center"/>
              <w:rPr>
                <w:sz w:val="24"/>
                <w:szCs w:val="24"/>
                <w:lang w:val="kk-KZ"/>
              </w:rPr>
            </w:pPr>
            <w:r>
              <w:rPr>
                <w:sz w:val="24"/>
                <w:szCs w:val="24"/>
                <w:lang w:val="kk-KZ"/>
              </w:rPr>
              <w:lastRenderedPageBreak/>
              <w:t>1апта</w:t>
            </w:r>
          </w:p>
        </w:tc>
        <w:tc>
          <w:tcPr>
            <w:tcW w:w="969" w:type="pct"/>
            <w:shd w:val="clear" w:color="auto" w:fill="auto"/>
          </w:tcPr>
          <w:p w:rsidR="0099270F" w:rsidRPr="001C30BF" w:rsidRDefault="0099270F" w:rsidP="00BF7BD9">
            <w:pPr>
              <w:jc w:val="center"/>
              <w:rPr>
                <w:b/>
                <w:sz w:val="24"/>
                <w:szCs w:val="24"/>
                <w:lang w:val="kk-KZ"/>
              </w:rPr>
            </w:pPr>
            <w:r>
              <w:rPr>
                <w:sz w:val="24"/>
                <w:szCs w:val="24"/>
                <w:lang w:val="kk-KZ"/>
              </w:rPr>
              <w:t>Конспект, график салу</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5</w:t>
            </w:r>
          </w:p>
        </w:tc>
      </w:tr>
      <w:tr w:rsidR="0099270F" w:rsidRPr="001C30BF" w:rsidTr="00151813">
        <w:trPr>
          <w:trHeight w:val="1104"/>
        </w:trPr>
        <w:tc>
          <w:tcPr>
            <w:tcW w:w="1209" w:type="pct"/>
            <w:shd w:val="clear" w:color="auto" w:fill="auto"/>
          </w:tcPr>
          <w:p w:rsidR="0099270F" w:rsidRPr="007C507C" w:rsidRDefault="0099270F" w:rsidP="00BF7BD9">
            <w:pPr>
              <w:rPr>
                <w:sz w:val="24"/>
                <w:szCs w:val="24"/>
                <w:lang w:val="kk-KZ"/>
              </w:rPr>
            </w:pPr>
            <w:r w:rsidRPr="00A26110">
              <w:rPr>
                <w:sz w:val="24"/>
                <w:szCs w:val="24"/>
                <w:lang w:val="kk-KZ"/>
              </w:rPr>
              <w:lastRenderedPageBreak/>
              <w:t xml:space="preserve">5. </w:t>
            </w:r>
            <w:r w:rsidRPr="007C507C">
              <w:rPr>
                <w:sz w:val="24"/>
                <w:szCs w:val="24"/>
                <w:lang w:val="kk-KZ"/>
              </w:rPr>
              <w:t xml:space="preserve">Тәуекел мен </w:t>
            </w:r>
          </w:p>
          <w:p w:rsidR="0099270F" w:rsidRPr="007C507C" w:rsidRDefault="0099270F" w:rsidP="00BF7BD9">
            <w:pPr>
              <w:rPr>
                <w:sz w:val="24"/>
                <w:szCs w:val="24"/>
                <w:lang w:val="kk-KZ"/>
              </w:rPr>
            </w:pPr>
            <w:r w:rsidRPr="007C507C">
              <w:rPr>
                <w:sz w:val="24"/>
                <w:szCs w:val="24"/>
                <w:lang w:val="kk-KZ"/>
              </w:rPr>
              <w:t>анықсыздық жағдайындағы таңдау</w:t>
            </w: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 xml:space="preserve">Тәуекелді өлшеу әдістері бойынша білімдерін </w:t>
            </w:r>
          </w:p>
          <w:p w:rsidR="0099270F" w:rsidRPr="007C507C" w:rsidRDefault="0099270F" w:rsidP="00BF7BD9">
            <w:pPr>
              <w:jc w:val="both"/>
              <w:rPr>
                <w:sz w:val="24"/>
                <w:szCs w:val="24"/>
                <w:lang w:val="kk-KZ"/>
              </w:rPr>
            </w:pPr>
            <w:r w:rsidRPr="007C507C">
              <w:rPr>
                <w:sz w:val="24"/>
                <w:szCs w:val="24"/>
                <w:lang w:val="kk-KZ"/>
              </w:rPr>
              <w:t>жетілдіру</w:t>
            </w:r>
          </w:p>
        </w:tc>
        <w:tc>
          <w:tcPr>
            <w:tcW w:w="656" w:type="pct"/>
            <w:shd w:val="clear" w:color="auto" w:fill="auto"/>
          </w:tcPr>
          <w:p w:rsidR="0099270F" w:rsidRDefault="0099270F" w:rsidP="00BF7BD9">
            <w:pPr>
              <w:jc w:val="center"/>
            </w:pPr>
            <w:r w:rsidRPr="00D6647B">
              <w:rPr>
                <w:sz w:val="24"/>
                <w:szCs w:val="24"/>
                <w:lang w:val="kk-KZ"/>
              </w:rPr>
              <w:t>1апта</w:t>
            </w:r>
          </w:p>
        </w:tc>
        <w:tc>
          <w:tcPr>
            <w:tcW w:w="969" w:type="pct"/>
            <w:shd w:val="clear" w:color="auto" w:fill="auto"/>
          </w:tcPr>
          <w:p w:rsidR="0099270F" w:rsidRDefault="0099270F" w:rsidP="00BF7BD9">
            <w:r w:rsidRPr="008933AD">
              <w:rPr>
                <w:sz w:val="24"/>
                <w:szCs w:val="24"/>
                <w:lang w:val="kk-KZ"/>
              </w:rPr>
              <w:t>Конспект, график салу</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6</w:t>
            </w:r>
          </w:p>
        </w:tc>
      </w:tr>
      <w:tr w:rsidR="00710A1E" w:rsidRPr="001C30BF" w:rsidTr="00151813">
        <w:trPr>
          <w:trHeight w:val="1380"/>
        </w:trPr>
        <w:tc>
          <w:tcPr>
            <w:tcW w:w="1209" w:type="pct"/>
            <w:shd w:val="clear" w:color="auto" w:fill="auto"/>
          </w:tcPr>
          <w:p w:rsidR="00710A1E" w:rsidRPr="007C507C" w:rsidRDefault="00710A1E" w:rsidP="00BF7BD9">
            <w:pPr>
              <w:rPr>
                <w:sz w:val="24"/>
                <w:szCs w:val="24"/>
                <w:lang w:val="kk-KZ"/>
              </w:rPr>
            </w:pPr>
            <w:r w:rsidRPr="00A26110">
              <w:rPr>
                <w:sz w:val="24"/>
                <w:szCs w:val="24"/>
                <w:lang w:val="kk-KZ"/>
              </w:rPr>
              <w:t xml:space="preserve">6. </w:t>
            </w:r>
            <w:r w:rsidRPr="007C507C">
              <w:rPr>
                <w:sz w:val="24"/>
                <w:szCs w:val="24"/>
                <w:lang w:val="kk-KZ"/>
              </w:rPr>
              <w:t xml:space="preserve">Өндіріс технологиясы </w:t>
            </w:r>
          </w:p>
          <w:p w:rsidR="00710A1E" w:rsidRPr="007C507C" w:rsidRDefault="00710A1E" w:rsidP="00BF7BD9">
            <w:pPr>
              <w:jc w:val="both"/>
              <w:rPr>
                <w:sz w:val="24"/>
                <w:szCs w:val="24"/>
                <w:lang w:val="kk-KZ"/>
              </w:rPr>
            </w:pPr>
          </w:p>
        </w:tc>
        <w:tc>
          <w:tcPr>
            <w:tcW w:w="1566" w:type="pct"/>
            <w:shd w:val="clear" w:color="auto" w:fill="auto"/>
          </w:tcPr>
          <w:p w:rsidR="00710A1E" w:rsidRPr="007C507C" w:rsidRDefault="00710A1E" w:rsidP="0099270F">
            <w:pPr>
              <w:jc w:val="both"/>
              <w:rPr>
                <w:sz w:val="24"/>
                <w:szCs w:val="24"/>
                <w:lang w:val="kk-KZ"/>
              </w:rPr>
            </w:pPr>
            <w:r w:rsidRPr="007C507C">
              <w:rPr>
                <w:sz w:val="24"/>
                <w:szCs w:val="24"/>
                <w:lang w:val="kk-KZ"/>
              </w:rPr>
              <w:t xml:space="preserve">Бір және екі айнымалы факторлы өндіріс. Масштаб тиімділігі Өндіріс </w:t>
            </w:r>
          </w:p>
          <w:p w:rsidR="00710A1E" w:rsidRPr="007C507C" w:rsidRDefault="00710A1E" w:rsidP="00BF7BD9">
            <w:pPr>
              <w:jc w:val="both"/>
              <w:rPr>
                <w:sz w:val="24"/>
                <w:szCs w:val="24"/>
                <w:lang w:val="kk-KZ"/>
              </w:rPr>
            </w:pPr>
            <w:r w:rsidRPr="007C507C">
              <w:rPr>
                <w:sz w:val="24"/>
                <w:szCs w:val="24"/>
                <w:lang w:val="kk-KZ"/>
              </w:rPr>
              <w:t>технологиясы туралы  ақпараттарын кеңейту</w:t>
            </w:r>
          </w:p>
        </w:tc>
        <w:tc>
          <w:tcPr>
            <w:tcW w:w="656" w:type="pct"/>
            <w:shd w:val="clear" w:color="auto" w:fill="auto"/>
          </w:tcPr>
          <w:p w:rsidR="00710A1E" w:rsidRDefault="00710A1E" w:rsidP="00BF7BD9">
            <w:pPr>
              <w:jc w:val="center"/>
            </w:pPr>
            <w:r w:rsidRPr="00D6647B">
              <w:rPr>
                <w:sz w:val="24"/>
                <w:szCs w:val="24"/>
                <w:lang w:val="kk-KZ"/>
              </w:rPr>
              <w:t>1апта</w:t>
            </w:r>
          </w:p>
        </w:tc>
        <w:tc>
          <w:tcPr>
            <w:tcW w:w="969" w:type="pct"/>
            <w:shd w:val="clear" w:color="auto" w:fill="auto"/>
          </w:tcPr>
          <w:p w:rsidR="00710A1E" w:rsidRDefault="00710A1E" w:rsidP="0099270F">
            <w:r w:rsidRPr="008933AD">
              <w:rPr>
                <w:sz w:val="24"/>
                <w:szCs w:val="24"/>
                <w:lang w:val="kk-KZ"/>
              </w:rPr>
              <w:t xml:space="preserve">Конспект, есеп шығару, график салу, ауызша </w:t>
            </w:r>
          </w:p>
          <w:p w:rsidR="00710A1E" w:rsidRDefault="00710A1E" w:rsidP="00BF7BD9">
            <w:r w:rsidRPr="008933AD">
              <w:rPr>
                <w:sz w:val="24"/>
                <w:szCs w:val="24"/>
                <w:lang w:val="kk-KZ"/>
              </w:rPr>
              <w:t>жауап</w:t>
            </w:r>
          </w:p>
        </w:tc>
        <w:tc>
          <w:tcPr>
            <w:tcW w:w="600" w:type="pct"/>
            <w:shd w:val="clear" w:color="auto" w:fill="auto"/>
          </w:tcPr>
          <w:p w:rsidR="00710A1E" w:rsidRPr="0043682C" w:rsidRDefault="00710A1E" w:rsidP="00BF7BD9">
            <w:pPr>
              <w:jc w:val="center"/>
              <w:rPr>
                <w:sz w:val="24"/>
                <w:szCs w:val="24"/>
                <w:lang w:val="kk-KZ"/>
              </w:rPr>
            </w:pPr>
            <w:r w:rsidRPr="0043682C">
              <w:rPr>
                <w:sz w:val="24"/>
                <w:szCs w:val="24"/>
                <w:lang w:val="kk-KZ"/>
              </w:rPr>
              <w:t>6</w:t>
            </w:r>
          </w:p>
        </w:tc>
      </w:tr>
      <w:tr w:rsidR="0099270F" w:rsidRPr="001C30BF" w:rsidTr="00151813">
        <w:tc>
          <w:tcPr>
            <w:tcW w:w="1209" w:type="pct"/>
            <w:shd w:val="clear" w:color="auto" w:fill="auto"/>
          </w:tcPr>
          <w:p w:rsidR="0099270F" w:rsidRPr="007C507C" w:rsidRDefault="0099270F" w:rsidP="00BF7BD9">
            <w:pPr>
              <w:rPr>
                <w:sz w:val="24"/>
                <w:szCs w:val="24"/>
                <w:lang w:val="kk-KZ"/>
              </w:rPr>
            </w:pPr>
            <w:r>
              <w:rPr>
                <w:sz w:val="24"/>
                <w:szCs w:val="24"/>
                <w:lang w:val="en-US"/>
              </w:rPr>
              <w:t xml:space="preserve">7. </w:t>
            </w:r>
            <w:r w:rsidRPr="007C507C">
              <w:rPr>
                <w:sz w:val="24"/>
                <w:szCs w:val="24"/>
                <w:lang w:val="kk-KZ"/>
              </w:rPr>
              <w:t>Өндіріс шығындары</w:t>
            </w: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Изокоста. Өндіруші тепе- теңдігі. Тақырып бойынша білімдерін жетілдіру</w:t>
            </w:r>
          </w:p>
        </w:tc>
        <w:tc>
          <w:tcPr>
            <w:tcW w:w="656" w:type="pct"/>
            <w:shd w:val="clear" w:color="auto" w:fill="auto"/>
          </w:tcPr>
          <w:p w:rsidR="0099270F" w:rsidRDefault="0099270F" w:rsidP="00BF7BD9">
            <w:pPr>
              <w:jc w:val="center"/>
            </w:pPr>
            <w:r w:rsidRPr="00D6647B">
              <w:rPr>
                <w:sz w:val="24"/>
                <w:szCs w:val="24"/>
                <w:lang w:val="kk-KZ"/>
              </w:rPr>
              <w:t>1апта</w:t>
            </w:r>
          </w:p>
        </w:tc>
        <w:tc>
          <w:tcPr>
            <w:tcW w:w="969" w:type="pct"/>
            <w:shd w:val="clear" w:color="auto" w:fill="auto"/>
          </w:tcPr>
          <w:p w:rsidR="0099270F" w:rsidRDefault="0099270F" w:rsidP="00BF7BD9">
            <w:pPr>
              <w:rPr>
                <w:sz w:val="24"/>
                <w:szCs w:val="24"/>
                <w:lang w:val="kk-KZ"/>
              </w:rPr>
            </w:pPr>
            <w:r w:rsidRPr="008933AD">
              <w:rPr>
                <w:sz w:val="24"/>
                <w:szCs w:val="24"/>
                <w:lang w:val="kk-KZ"/>
              </w:rPr>
              <w:t>Конспект, есеп шығару, график салу, ауызша жауап</w:t>
            </w:r>
          </w:p>
          <w:p w:rsidR="00B677D1" w:rsidRDefault="00B677D1" w:rsidP="00BF7BD9">
            <w:pPr>
              <w:rPr>
                <w:sz w:val="24"/>
                <w:szCs w:val="24"/>
                <w:lang w:val="kk-KZ"/>
              </w:rPr>
            </w:pPr>
          </w:p>
          <w:p w:rsidR="00B677D1" w:rsidRDefault="00B677D1" w:rsidP="00BF7BD9">
            <w:pPr>
              <w:rPr>
                <w:sz w:val="24"/>
                <w:szCs w:val="24"/>
                <w:lang w:val="kk-KZ"/>
              </w:rPr>
            </w:pPr>
          </w:p>
          <w:p w:rsidR="00B677D1" w:rsidRDefault="00B677D1" w:rsidP="00BF7BD9"/>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7</w:t>
            </w:r>
          </w:p>
        </w:tc>
      </w:tr>
      <w:tr w:rsidR="0099270F" w:rsidRPr="001C30BF" w:rsidTr="00151813">
        <w:tc>
          <w:tcPr>
            <w:tcW w:w="1209" w:type="pct"/>
            <w:shd w:val="clear" w:color="auto" w:fill="auto"/>
          </w:tcPr>
          <w:p w:rsidR="0099270F" w:rsidRPr="007C507C" w:rsidRDefault="0099270F" w:rsidP="00BF7BD9">
            <w:pPr>
              <w:rPr>
                <w:sz w:val="24"/>
                <w:szCs w:val="24"/>
                <w:lang w:val="kk-KZ"/>
              </w:rPr>
            </w:pPr>
            <w:r w:rsidRPr="00A26110">
              <w:rPr>
                <w:sz w:val="24"/>
                <w:szCs w:val="24"/>
                <w:lang w:val="kk-KZ"/>
              </w:rPr>
              <w:t xml:space="preserve">8. </w:t>
            </w:r>
            <w:r w:rsidRPr="007C507C">
              <w:rPr>
                <w:sz w:val="24"/>
                <w:szCs w:val="24"/>
                <w:lang w:val="kk-KZ"/>
              </w:rPr>
              <w:t xml:space="preserve">Жетілген бәсекелі рынок </w:t>
            </w:r>
          </w:p>
          <w:p w:rsidR="0099270F" w:rsidRPr="007C507C" w:rsidRDefault="0099270F" w:rsidP="00BF7BD9">
            <w:pPr>
              <w:rPr>
                <w:sz w:val="24"/>
                <w:szCs w:val="24"/>
                <w:lang w:val="kk-KZ"/>
              </w:rPr>
            </w:pPr>
          </w:p>
          <w:p w:rsidR="0099270F" w:rsidRPr="007C507C" w:rsidRDefault="0099270F" w:rsidP="00BF7BD9">
            <w:pPr>
              <w:jc w:val="both"/>
              <w:rPr>
                <w:sz w:val="24"/>
                <w:szCs w:val="24"/>
                <w:lang w:val="kk-KZ"/>
              </w:rPr>
            </w:pP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Бәсекелес фирманың пайданы мейлінше арттыруы, қысқа мерзімдік ұсынысы, ұзақ уақыт мерзіміндегі жетілген бәсекедегі тепе теңдік және тауарлар ұсынысы Нарық құрылымы туралы түсінікті қалыптастыру, Жетілген бәсекелес нарықтың модельдерін меңгеру.</w:t>
            </w:r>
          </w:p>
        </w:tc>
        <w:tc>
          <w:tcPr>
            <w:tcW w:w="656" w:type="pct"/>
            <w:shd w:val="clear" w:color="auto" w:fill="auto"/>
          </w:tcPr>
          <w:p w:rsidR="0099270F" w:rsidRPr="0043682C" w:rsidRDefault="0099270F" w:rsidP="00BF7BD9">
            <w:pPr>
              <w:jc w:val="center"/>
              <w:rPr>
                <w:sz w:val="24"/>
                <w:szCs w:val="24"/>
                <w:lang w:val="kk-KZ"/>
              </w:rPr>
            </w:pPr>
            <w:r>
              <w:rPr>
                <w:sz w:val="24"/>
                <w:szCs w:val="24"/>
                <w:lang w:val="kk-KZ"/>
              </w:rPr>
              <w:t>1апта</w:t>
            </w:r>
          </w:p>
        </w:tc>
        <w:tc>
          <w:tcPr>
            <w:tcW w:w="969" w:type="pct"/>
            <w:shd w:val="clear" w:color="auto" w:fill="auto"/>
          </w:tcPr>
          <w:p w:rsidR="0099270F" w:rsidRDefault="0099270F" w:rsidP="00BF7BD9">
            <w:r w:rsidRPr="008933AD">
              <w:rPr>
                <w:sz w:val="24"/>
                <w:szCs w:val="24"/>
                <w:lang w:val="kk-KZ"/>
              </w:rPr>
              <w:t>Конспект, есеп шығару, график салу, ауызша жауап</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8</w:t>
            </w:r>
          </w:p>
        </w:tc>
      </w:tr>
      <w:tr w:rsidR="0099270F" w:rsidRPr="001C30BF" w:rsidTr="0099270F">
        <w:tc>
          <w:tcPr>
            <w:tcW w:w="5000" w:type="pct"/>
            <w:gridSpan w:val="5"/>
            <w:shd w:val="clear" w:color="auto" w:fill="auto"/>
          </w:tcPr>
          <w:p w:rsidR="0099270F" w:rsidRPr="001C30BF" w:rsidRDefault="0099270F" w:rsidP="00BF7BD9">
            <w:pPr>
              <w:jc w:val="center"/>
              <w:rPr>
                <w:b/>
                <w:sz w:val="24"/>
                <w:szCs w:val="24"/>
                <w:lang w:val="kk-KZ"/>
              </w:rPr>
            </w:pPr>
            <w:r>
              <w:rPr>
                <w:b/>
                <w:color w:val="000000"/>
                <w:sz w:val="24"/>
                <w:lang w:val="kk-KZ"/>
              </w:rPr>
              <w:t>2</w:t>
            </w:r>
            <w:r w:rsidRPr="00D1706C">
              <w:rPr>
                <w:b/>
                <w:color w:val="000000"/>
                <w:sz w:val="24"/>
                <w:lang w:val="kk-KZ"/>
              </w:rPr>
              <w:t xml:space="preserve"> Модуль </w:t>
            </w:r>
            <w:r w:rsidRPr="00B15E93">
              <w:rPr>
                <w:b/>
                <w:color w:val="000000"/>
                <w:sz w:val="24"/>
                <w:lang w:val="kk-KZ"/>
              </w:rPr>
              <w:t>«</w:t>
            </w:r>
            <w:r w:rsidR="00B677D1" w:rsidRPr="00D74B32">
              <w:rPr>
                <w:b/>
                <w:color w:val="000000"/>
                <w:sz w:val="24"/>
                <w:lang w:val="kk-KZ"/>
              </w:rPr>
              <w:t>Жалпы макроэкономикалық тепе-теңдік, макроэкономикалық саясат негіздері</w:t>
            </w:r>
            <w:r w:rsidRPr="00B15E93">
              <w:rPr>
                <w:b/>
                <w:color w:val="000000"/>
                <w:sz w:val="24"/>
                <w:lang w:val="kk-KZ"/>
              </w:rPr>
              <w:t>»</w:t>
            </w:r>
          </w:p>
        </w:tc>
      </w:tr>
      <w:tr w:rsidR="00151813" w:rsidRPr="001C30BF" w:rsidTr="00151813">
        <w:tc>
          <w:tcPr>
            <w:tcW w:w="1209" w:type="pct"/>
            <w:shd w:val="clear" w:color="auto" w:fill="auto"/>
          </w:tcPr>
          <w:p w:rsidR="00151813" w:rsidRPr="00151813" w:rsidRDefault="00151813" w:rsidP="00151813">
            <w:pPr>
              <w:rPr>
                <w:sz w:val="24"/>
                <w:szCs w:val="24"/>
              </w:rPr>
            </w:pPr>
            <w:r>
              <w:rPr>
                <w:sz w:val="24"/>
                <w:szCs w:val="24"/>
                <w:lang w:val="kk-KZ"/>
              </w:rPr>
              <w:t xml:space="preserve">1. </w:t>
            </w:r>
            <w:r w:rsidRPr="00151813">
              <w:rPr>
                <w:sz w:val="24"/>
                <w:szCs w:val="24"/>
              </w:rPr>
              <w:t>Макроэкономикалық көрсеткіштерді шығарудың проблемаларын талдау және шешу</w:t>
            </w:r>
          </w:p>
        </w:tc>
        <w:tc>
          <w:tcPr>
            <w:tcW w:w="1566" w:type="pct"/>
            <w:shd w:val="clear" w:color="auto" w:fill="auto"/>
          </w:tcPr>
          <w:p w:rsidR="00151813" w:rsidRDefault="00151813" w:rsidP="00151813">
            <w:pPr>
              <w:jc w:val="both"/>
              <w:rPr>
                <w:sz w:val="24"/>
                <w:szCs w:val="24"/>
                <w:lang w:val="kk-KZ"/>
              </w:rPr>
            </w:pPr>
            <w:r>
              <w:rPr>
                <w:sz w:val="24"/>
                <w:szCs w:val="24"/>
                <w:lang w:val="kk-KZ"/>
              </w:rPr>
              <w:t xml:space="preserve">Жалпы ұлттық өнім, жалпы ішкі өнім, ұлттық шоттар жүйесіндегі басқа туынды көрсеткіштердің есептеуі. </w:t>
            </w:r>
          </w:p>
          <w:p w:rsidR="00151813" w:rsidRPr="007C507C" w:rsidRDefault="00151813" w:rsidP="00151813">
            <w:pPr>
              <w:jc w:val="both"/>
              <w:rPr>
                <w:sz w:val="24"/>
                <w:szCs w:val="24"/>
                <w:lang w:val="kk-KZ"/>
              </w:rPr>
            </w:pPr>
          </w:p>
        </w:tc>
        <w:tc>
          <w:tcPr>
            <w:tcW w:w="656" w:type="pct"/>
            <w:shd w:val="clear" w:color="auto" w:fill="auto"/>
          </w:tcPr>
          <w:p w:rsidR="00151813" w:rsidRDefault="00151813" w:rsidP="00151813">
            <w:pPr>
              <w:jc w:val="center"/>
            </w:pPr>
            <w:r w:rsidRPr="00C8272B">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есеп шығару, график салу,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10</w:t>
            </w:r>
          </w:p>
        </w:tc>
      </w:tr>
      <w:tr w:rsidR="00151813" w:rsidRPr="001C30BF" w:rsidTr="00151813">
        <w:tc>
          <w:tcPr>
            <w:tcW w:w="1209" w:type="pct"/>
            <w:shd w:val="clear" w:color="auto" w:fill="auto"/>
          </w:tcPr>
          <w:p w:rsidR="00151813" w:rsidRPr="00151813" w:rsidRDefault="00151813" w:rsidP="00151813">
            <w:pPr>
              <w:rPr>
                <w:sz w:val="24"/>
                <w:szCs w:val="24"/>
              </w:rPr>
            </w:pPr>
            <w:r>
              <w:rPr>
                <w:sz w:val="24"/>
                <w:szCs w:val="24"/>
                <w:lang w:val="kk-KZ"/>
              </w:rPr>
              <w:t xml:space="preserve">2. </w:t>
            </w:r>
            <w:r w:rsidRPr="00151813">
              <w:rPr>
                <w:sz w:val="24"/>
                <w:szCs w:val="24"/>
              </w:rPr>
              <w:t xml:space="preserve">AD-AS үлгісінде баға және бағадан </w:t>
            </w:r>
            <w:proofErr w:type="gramStart"/>
            <w:r w:rsidRPr="00151813">
              <w:rPr>
                <w:sz w:val="24"/>
                <w:szCs w:val="24"/>
              </w:rPr>
              <w:t>тыс</w:t>
            </w:r>
            <w:proofErr w:type="gramEnd"/>
            <w:r w:rsidRPr="00151813">
              <w:rPr>
                <w:sz w:val="24"/>
                <w:szCs w:val="24"/>
              </w:rPr>
              <w:t xml:space="preserve"> факторларды талдау</w:t>
            </w:r>
          </w:p>
        </w:tc>
        <w:tc>
          <w:tcPr>
            <w:tcW w:w="1566" w:type="pct"/>
            <w:shd w:val="clear" w:color="auto" w:fill="auto"/>
          </w:tcPr>
          <w:p w:rsidR="00151813" w:rsidRPr="007C507C" w:rsidRDefault="00151813" w:rsidP="00151813">
            <w:pPr>
              <w:jc w:val="both"/>
              <w:rPr>
                <w:sz w:val="24"/>
                <w:szCs w:val="24"/>
                <w:lang w:val="kk-KZ"/>
              </w:rPr>
            </w:pPr>
            <w:r>
              <w:rPr>
                <w:sz w:val="24"/>
                <w:szCs w:val="24"/>
                <w:lang w:val="kk-KZ"/>
              </w:rPr>
              <w:t xml:space="preserve">Макроэкономикалық үлгілер, эндогенді және экзогенді айнымалылар. </w:t>
            </w:r>
            <w:r>
              <w:rPr>
                <w:color w:val="000000"/>
                <w:sz w:val="24"/>
                <w:szCs w:val="24"/>
                <w:lang w:val="kk-KZ"/>
              </w:rPr>
              <w:t>Жиынтық сұраныс, оның құрамы және жиынтық ұсыныс.</w:t>
            </w:r>
          </w:p>
        </w:tc>
        <w:tc>
          <w:tcPr>
            <w:tcW w:w="656" w:type="pct"/>
            <w:shd w:val="clear" w:color="auto" w:fill="auto"/>
          </w:tcPr>
          <w:p w:rsidR="00151813" w:rsidRDefault="00151813" w:rsidP="00151813">
            <w:pPr>
              <w:jc w:val="center"/>
            </w:pPr>
            <w:r w:rsidRPr="00C8272B">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есеп шығару, график салу,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11</w:t>
            </w:r>
          </w:p>
        </w:tc>
      </w:tr>
      <w:tr w:rsidR="00151813" w:rsidRPr="001C30BF" w:rsidTr="00151813">
        <w:tc>
          <w:tcPr>
            <w:tcW w:w="1209" w:type="pct"/>
            <w:shd w:val="clear" w:color="auto" w:fill="auto"/>
          </w:tcPr>
          <w:p w:rsidR="00151813" w:rsidRPr="00151813" w:rsidRDefault="00151813" w:rsidP="00151813">
            <w:pPr>
              <w:rPr>
                <w:sz w:val="24"/>
                <w:szCs w:val="24"/>
              </w:rPr>
            </w:pPr>
            <w:r>
              <w:rPr>
                <w:sz w:val="24"/>
                <w:szCs w:val="24"/>
                <w:lang w:val="kk-KZ"/>
              </w:rPr>
              <w:t xml:space="preserve">3. </w:t>
            </w:r>
            <w:r w:rsidRPr="00151813">
              <w:rPr>
                <w:sz w:val="24"/>
                <w:szCs w:val="24"/>
              </w:rPr>
              <w:t>Ұзақ мерзімдердегі және қ</w:t>
            </w:r>
            <w:proofErr w:type="gramStart"/>
            <w:r w:rsidRPr="00151813">
              <w:rPr>
                <w:sz w:val="24"/>
                <w:szCs w:val="24"/>
              </w:rPr>
              <w:t>ыс</w:t>
            </w:r>
            <w:proofErr w:type="gramEnd"/>
            <w:r w:rsidRPr="00151813">
              <w:rPr>
                <w:sz w:val="24"/>
                <w:szCs w:val="24"/>
              </w:rPr>
              <w:t>қа мерзімдердегі макроэкономикалық тепе-теңдік</w:t>
            </w:r>
          </w:p>
        </w:tc>
        <w:tc>
          <w:tcPr>
            <w:tcW w:w="1566" w:type="pct"/>
            <w:shd w:val="clear" w:color="auto" w:fill="auto"/>
          </w:tcPr>
          <w:p w:rsidR="00151813" w:rsidRPr="007C507C" w:rsidRDefault="00151813" w:rsidP="00151813">
            <w:pPr>
              <w:jc w:val="both"/>
              <w:rPr>
                <w:sz w:val="24"/>
                <w:szCs w:val="24"/>
                <w:lang w:val="kk-KZ"/>
              </w:rPr>
            </w:pPr>
            <w:r>
              <w:rPr>
                <w:sz w:val="24"/>
                <w:szCs w:val="24"/>
                <w:lang w:val="kk-KZ"/>
              </w:rPr>
              <w:t>Негізгі макроэкономикалық тепе-теңдік шартын меңгеру. Макроэкономикалық саясаттың негіздерін меңгеру</w:t>
            </w:r>
          </w:p>
        </w:tc>
        <w:tc>
          <w:tcPr>
            <w:tcW w:w="656" w:type="pct"/>
            <w:shd w:val="clear" w:color="auto" w:fill="auto"/>
          </w:tcPr>
          <w:p w:rsidR="00151813" w:rsidRPr="0043682C" w:rsidRDefault="00151813" w:rsidP="00151813">
            <w:pPr>
              <w:jc w:val="center"/>
              <w:rPr>
                <w:sz w:val="24"/>
                <w:szCs w:val="24"/>
                <w:lang w:val="kk-KZ"/>
              </w:rPr>
            </w:pPr>
            <w:r>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есеп шығару, график салу,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12</w:t>
            </w:r>
          </w:p>
        </w:tc>
      </w:tr>
      <w:tr w:rsidR="00151813" w:rsidRPr="001C30BF" w:rsidTr="00151813">
        <w:trPr>
          <w:trHeight w:val="2208"/>
        </w:trPr>
        <w:tc>
          <w:tcPr>
            <w:tcW w:w="1209" w:type="pct"/>
            <w:shd w:val="clear" w:color="auto" w:fill="auto"/>
          </w:tcPr>
          <w:p w:rsidR="00151813" w:rsidRPr="00151813" w:rsidRDefault="00151813" w:rsidP="00151813">
            <w:pPr>
              <w:rPr>
                <w:sz w:val="24"/>
                <w:szCs w:val="24"/>
              </w:rPr>
            </w:pPr>
            <w:r>
              <w:rPr>
                <w:sz w:val="24"/>
                <w:szCs w:val="24"/>
                <w:lang w:val="kk-KZ"/>
              </w:rPr>
              <w:lastRenderedPageBreak/>
              <w:t xml:space="preserve">4. </w:t>
            </w:r>
            <w:r w:rsidRPr="00151813">
              <w:rPr>
                <w:sz w:val="24"/>
                <w:szCs w:val="24"/>
              </w:rPr>
              <w:t>IS-LM үлгісі шеңберінде проблемаларды шешу және есептерді шығару</w:t>
            </w:r>
          </w:p>
        </w:tc>
        <w:tc>
          <w:tcPr>
            <w:tcW w:w="1566" w:type="pct"/>
            <w:shd w:val="clear" w:color="auto" w:fill="auto"/>
          </w:tcPr>
          <w:p w:rsidR="00151813" w:rsidRPr="007C507C" w:rsidRDefault="00151813" w:rsidP="00151813">
            <w:pPr>
              <w:jc w:val="both"/>
              <w:rPr>
                <w:sz w:val="24"/>
                <w:szCs w:val="24"/>
                <w:lang w:val="kk-KZ"/>
              </w:rPr>
            </w:pPr>
            <w:r w:rsidRPr="009A05BA">
              <w:rPr>
                <w:color w:val="000000"/>
                <w:sz w:val="24"/>
                <w:lang w:val="kk-KZ"/>
              </w:rPr>
              <w:t>IS-LM</w:t>
            </w:r>
            <w:r>
              <w:rPr>
                <w:color w:val="000000"/>
                <w:sz w:val="24"/>
                <w:lang w:val="kk-KZ"/>
              </w:rPr>
              <w:t xml:space="preserve"> үлгісіндегі негізгі айнымалылар және оның теңдеуі. </w:t>
            </w:r>
            <w:r w:rsidRPr="004C466B">
              <w:rPr>
                <w:color w:val="000000"/>
                <w:sz w:val="24"/>
                <w:lang w:val="kk-KZ"/>
              </w:rPr>
              <w:t>AD-AS</w:t>
            </w:r>
            <w:r>
              <w:rPr>
                <w:color w:val="000000"/>
                <w:sz w:val="24"/>
                <w:lang w:val="kk-KZ"/>
              </w:rPr>
              <w:t xml:space="preserve"> және </w:t>
            </w:r>
            <w:r w:rsidRPr="009A05BA">
              <w:rPr>
                <w:color w:val="000000"/>
                <w:sz w:val="24"/>
                <w:lang w:val="kk-KZ"/>
              </w:rPr>
              <w:t>IS-LM</w:t>
            </w:r>
            <w:r>
              <w:rPr>
                <w:color w:val="000000"/>
                <w:sz w:val="24"/>
                <w:lang w:val="kk-KZ"/>
              </w:rPr>
              <w:t xml:space="preserve"> үлгілерінің өзара байланысын меңгеру</w:t>
            </w:r>
          </w:p>
        </w:tc>
        <w:tc>
          <w:tcPr>
            <w:tcW w:w="656" w:type="pct"/>
            <w:shd w:val="clear" w:color="auto" w:fill="auto"/>
          </w:tcPr>
          <w:p w:rsidR="00151813" w:rsidRDefault="00151813" w:rsidP="00151813">
            <w:pPr>
              <w:jc w:val="center"/>
            </w:pPr>
            <w:r w:rsidRPr="00B650FC">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график салу,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13</w:t>
            </w:r>
          </w:p>
        </w:tc>
      </w:tr>
      <w:tr w:rsidR="00151813" w:rsidRPr="001C30BF" w:rsidTr="00151813">
        <w:trPr>
          <w:trHeight w:val="1104"/>
        </w:trPr>
        <w:tc>
          <w:tcPr>
            <w:tcW w:w="1209" w:type="pct"/>
            <w:shd w:val="clear" w:color="auto" w:fill="auto"/>
          </w:tcPr>
          <w:p w:rsidR="00151813" w:rsidRPr="00151813" w:rsidRDefault="00151813" w:rsidP="00151813">
            <w:pPr>
              <w:rPr>
                <w:sz w:val="24"/>
                <w:szCs w:val="24"/>
              </w:rPr>
            </w:pPr>
            <w:r>
              <w:rPr>
                <w:sz w:val="24"/>
                <w:szCs w:val="24"/>
                <w:lang w:val="kk-KZ"/>
              </w:rPr>
              <w:t xml:space="preserve">5. </w:t>
            </w:r>
            <w:r w:rsidRPr="00151813">
              <w:rPr>
                <w:sz w:val="24"/>
                <w:szCs w:val="24"/>
              </w:rPr>
              <w:t xml:space="preserve">Инфляция </w:t>
            </w:r>
            <w:proofErr w:type="gramStart"/>
            <w:r w:rsidRPr="00151813">
              <w:rPr>
                <w:sz w:val="24"/>
                <w:szCs w:val="24"/>
              </w:rPr>
              <w:t>мен ж</w:t>
            </w:r>
            <w:proofErr w:type="gramEnd"/>
            <w:r w:rsidRPr="00151813">
              <w:rPr>
                <w:sz w:val="24"/>
                <w:szCs w:val="24"/>
              </w:rPr>
              <w:t>ұмыссыздықтың өзара байланысын талдау</w:t>
            </w:r>
          </w:p>
        </w:tc>
        <w:tc>
          <w:tcPr>
            <w:tcW w:w="1566" w:type="pct"/>
            <w:shd w:val="clear" w:color="auto" w:fill="auto"/>
          </w:tcPr>
          <w:p w:rsidR="00151813" w:rsidRPr="007C507C" w:rsidRDefault="00151813" w:rsidP="00151813">
            <w:pPr>
              <w:jc w:val="both"/>
              <w:rPr>
                <w:sz w:val="24"/>
                <w:szCs w:val="24"/>
                <w:lang w:val="kk-KZ"/>
              </w:rPr>
            </w:pPr>
            <w:r>
              <w:rPr>
                <w:sz w:val="24"/>
                <w:szCs w:val="24"/>
                <w:lang w:val="kk-KZ"/>
              </w:rPr>
              <w:t>Филлипс қисығы. Пол Самуэльсон мен Р. Солоудың Филлипс моделіне енгізген өзгерісін анықтау. М.Фридмен мен Э.Фэлпстің жұмыссыздық табиғи деңгейі теориясын зерттеу.</w:t>
            </w:r>
          </w:p>
        </w:tc>
        <w:tc>
          <w:tcPr>
            <w:tcW w:w="656" w:type="pct"/>
            <w:shd w:val="clear" w:color="auto" w:fill="auto"/>
          </w:tcPr>
          <w:p w:rsidR="00151813" w:rsidRDefault="00151813" w:rsidP="00151813">
            <w:pPr>
              <w:jc w:val="center"/>
            </w:pPr>
            <w:r w:rsidRPr="00B650FC">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14</w:t>
            </w:r>
          </w:p>
        </w:tc>
      </w:tr>
      <w:tr w:rsidR="00151813" w:rsidRPr="001C30BF" w:rsidTr="00151813">
        <w:tc>
          <w:tcPr>
            <w:tcW w:w="1209" w:type="pct"/>
            <w:shd w:val="clear" w:color="auto" w:fill="auto"/>
          </w:tcPr>
          <w:p w:rsidR="00151813" w:rsidRPr="00151813" w:rsidRDefault="00151813" w:rsidP="00151813">
            <w:pPr>
              <w:rPr>
                <w:sz w:val="24"/>
                <w:szCs w:val="24"/>
              </w:rPr>
            </w:pPr>
            <w:r>
              <w:rPr>
                <w:sz w:val="24"/>
                <w:szCs w:val="24"/>
                <w:lang w:val="kk-KZ"/>
              </w:rPr>
              <w:t xml:space="preserve">6. </w:t>
            </w:r>
            <w:r w:rsidRPr="00151813">
              <w:rPr>
                <w:sz w:val="24"/>
                <w:szCs w:val="24"/>
              </w:rPr>
              <w:t xml:space="preserve">Ақша-несие саясатының теориясы мен </w:t>
            </w:r>
            <w:proofErr w:type="gramStart"/>
            <w:r w:rsidRPr="00151813">
              <w:rPr>
                <w:sz w:val="24"/>
                <w:szCs w:val="24"/>
              </w:rPr>
              <w:t>тәж</w:t>
            </w:r>
            <w:proofErr w:type="gramEnd"/>
            <w:r w:rsidRPr="00151813">
              <w:rPr>
                <w:sz w:val="24"/>
                <w:szCs w:val="24"/>
              </w:rPr>
              <w:t>ірибе жүзіндегі ережелері</w:t>
            </w:r>
          </w:p>
        </w:tc>
        <w:tc>
          <w:tcPr>
            <w:tcW w:w="1566" w:type="pct"/>
            <w:shd w:val="clear" w:color="auto" w:fill="auto"/>
          </w:tcPr>
          <w:p w:rsidR="00151813" w:rsidRPr="007C507C" w:rsidRDefault="00151813" w:rsidP="00151813">
            <w:pPr>
              <w:jc w:val="both"/>
              <w:rPr>
                <w:bCs/>
                <w:sz w:val="24"/>
                <w:szCs w:val="24"/>
                <w:lang w:val="kk-KZ"/>
              </w:rPr>
            </w:pPr>
            <w:r>
              <w:rPr>
                <w:sz w:val="24"/>
                <w:szCs w:val="24"/>
                <w:lang w:val="kk-KZ"/>
              </w:rPr>
              <w:t>«Қымбат» және «арзан» ақша саясаты. Несиелік экспансия мен рестрикцияны ажырату. ҚР ақша-несие саясатының негізгі бағыттары.</w:t>
            </w:r>
          </w:p>
        </w:tc>
        <w:tc>
          <w:tcPr>
            <w:tcW w:w="656" w:type="pct"/>
            <w:shd w:val="clear" w:color="auto" w:fill="auto"/>
          </w:tcPr>
          <w:p w:rsidR="00151813" w:rsidRPr="0099270F" w:rsidRDefault="00151813" w:rsidP="00151813">
            <w:pPr>
              <w:jc w:val="center"/>
              <w:rPr>
                <w:lang w:val="kk-KZ"/>
              </w:rPr>
            </w:pPr>
            <w:r w:rsidRPr="00B650FC">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15</w:t>
            </w:r>
          </w:p>
        </w:tc>
      </w:tr>
    </w:tbl>
    <w:p w:rsidR="0099270F" w:rsidRDefault="0099270F" w:rsidP="0099270F">
      <w:pPr>
        <w:ind w:firstLine="540"/>
        <w:jc w:val="center"/>
        <w:rPr>
          <w:b/>
          <w:i/>
          <w:sz w:val="24"/>
          <w:szCs w:val="24"/>
          <w:lang w:val="kk-KZ"/>
        </w:rPr>
      </w:pPr>
    </w:p>
    <w:p w:rsidR="0099270F" w:rsidRDefault="0099270F" w:rsidP="0099270F">
      <w:pPr>
        <w:ind w:firstLine="540"/>
        <w:jc w:val="center"/>
        <w:rPr>
          <w:b/>
          <w:sz w:val="24"/>
          <w:szCs w:val="24"/>
          <w:lang w:val="kk-KZ"/>
        </w:rPr>
      </w:pPr>
      <w:r w:rsidRPr="00303176">
        <w:rPr>
          <w:b/>
          <w:sz w:val="24"/>
          <w:szCs w:val="24"/>
          <w:lang w:val="kk-KZ"/>
        </w:rPr>
        <w:t xml:space="preserve">2.3 Пән бойынша  тапсырмаларды  орындау және тапсыру </w:t>
      </w:r>
      <w:r>
        <w:rPr>
          <w:b/>
          <w:sz w:val="24"/>
          <w:szCs w:val="24"/>
          <w:lang w:val="kk-KZ"/>
        </w:rPr>
        <w:t>графигі</w:t>
      </w:r>
    </w:p>
    <w:p w:rsidR="0099270F" w:rsidRPr="00303176" w:rsidRDefault="0099270F" w:rsidP="0099270F">
      <w:pPr>
        <w:ind w:firstLine="540"/>
        <w:jc w:val="center"/>
        <w:rPr>
          <w:b/>
          <w:sz w:val="24"/>
          <w:szCs w:val="24"/>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414"/>
        <w:gridCol w:w="516"/>
        <w:gridCol w:w="516"/>
        <w:gridCol w:w="516"/>
        <w:gridCol w:w="516"/>
        <w:gridCol w:w="516"/>
        <w:gridCol w:w="516"/>
        <w:gridCol w:w="568"/>
        <w:gridCol w:w="562"/>
        <w:gridCol w:w="562"/>
        <w:gridCol w:w="562"/>
        <w:gridCol w:w="562"/>
        <w:gridCol w:w="562"/>
        <w:gridCol w:w="562"/>
        <w:gridCol w:w="562"/>
      </w:tblGrid>
      <w:tr w:rsidR="0099270F" w:rsidRPr="00303176" w:rsidTr="00A736D3">
        <w:tc>
          <w:tcPr>
            <w:tcW w:w="935" w:type="pct"/>
            <w:vMerge w:val="restart"/>
            <w:shd w:val="clear" w:color="auto" w:fill="auto"/>
          </w:tcPr>
          <w:p w:rsidR="0099270F" w:rsidRPr="00303176" w:rsidRDefault="0099270F" w:rsidP="00BF7BD9">
            <w:pPr>
              <w:jc w:val="center"/>
              <w:rPr>
                <w:b/>
                <w:sz w:val="24"/>
                <w:szCs w:val="24"/>
                <w:lang w:val="kk-KZ"/>
              </w:rPr>
            </w:pPr>
            <w:r w:rsidRPr="00303176">
              <w:rPr>
                <w:b/>
                <w:sz w:val="24"/>
                <w:szCs w:val="24"/>
                <w:lang w:val="kk-KZ"/>
              </w:rPr>
              <w:t>Бақылау /тапсырма түрі</w:t>
            </w:r>
          </w:p>
        </w:tc>
        <w:tc>
          <w:tcPr>
            <w:tcW w:w="4065" w:type="pct"/>
            <w:gridSpan w:val="15"/>
            <w:shd w:val="clear" w:color="auto" w:fill="auto"/>
          </w:tcPr>
          <w:p w:rsidR="0099270F" w:rsidRPr="00303176" w:rsidRDefault="0099270F" w:rsidP="00BF7BD9">
            <w:pPr>
              <w:jc w:val="center"/>
              <w:rPr>
                <w:b/>
                <w:sz w:val="24"/>
                <w:szCs w:val="24"/>
                <w:lang w:val="kk-KZ"/>
              </w:rPr>
            </w:pPr>
            <w:r w:rsidRPr="00303176">
              <w:rPr>
                <w:b/>
                <w:sz w:val="24"/>
                <w:szCs w:val="24"/>
                <w:lang w:val="kk-KZ"/>
              </w:rPr>
              <w:t>Академиялық оқу мерзімі, апта</w:t>
            </w:r>
          </w:p>
        </w:tc>
      </w:tr>
      <w:tr w:rsidR="0099270F" w:rsidRPr="00303176" w:rsidTr="00A736D3">
        <w:tc>
          <w:tcPr>
            <w:tcW w:w="935" w:type="pct"/>
            <w:vMerge/>
            <w:shd w:val="clear" w:color="auto" w:fill="auto"/>
          </w:tcPr>
          <w:p w:rsidR="0099270F" w:rsidRPr="00303176" w:rsidRDefault="0099270F" w:rsidP="00BF7BD9">
            <w:pPr>
              <w:rPr>
                <w:b/>
                <w:sz w:val="24"/>
                <w:szCs w:val="24"/>
                <w:lang w:val="kk-KZ"/>
              </w:rPr>
            </w:pPr>
          </w:p>
        </w:tc>
        <w:tc>
          <w:tcPr>
            <w:tcW w:w="210" w:type="pct"/>
            <w:shd w:val="clear" w:color="auto" w:fill="auto"/>
          </w:tcPr>
          <w:p w:rsidR="0099270F" w:rsidRPr="00303176" w:rsidRDefault="0099270F" w:rsidP="00BF7BD9">
            <w:pPr>
              <w:jc w:val="center"/>
              <w:rPr>
                <w:b/>
                <w:sz w:val="24"/>
                <w:szCs w:val="24"/>
                <w:lang w:val="kk-KZ"/>
              </w:rPr>
            </w:pPr>
            <w:r w:rsidRPr="00303176">
              <w:rPr>
                <w:b/>
                <w:sz w:val="24"/>
                <w:szCs w:val="24"/>
                <w:lang w:val="kk-KZ"/>
              </w:rPr>
              <w:t>1</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2</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3</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4</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5</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6</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7</w:t>
            </w:r>
          </w:p>
        </w:tc>
        <w:tc>
          <w:tcPr>
            <w:tcW w:w="288" w:type="pct"/>
            <w:shd w:val="clear" w:color="auto" w:fill="auto"/>
          </w:tcPr>
          <w:p w:rsidR="0099270F" w:rsidRPr="00303176" w:rsidRDefault="0099270F" w:rsidP="00BF7BD9">
            <w:pPr>
              <w:jc w:val="center"/>
              <w:rPr>
                <w:b/>
                <w:sz w:val="24"/>
                <w:szCs w:val="24"/>
                <w:lang w:val="kk-KZ"/>
              </w:rPr>
            </w:pPr>
            <w:r w:rsidRPr="00303176">
              <w:rPr>
                <w:b/>
                <w:sz w:val="24"/>
                <w:szCs w:val="24"/>
                <w:lang w:val="kk-KZ"/>
              </w:rPr>
              <w:t>8</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9</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10</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11</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12</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13</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14</w:t>
            </w:r>
          </w:p>
        </w:tc>
        <w:tc>
          <w:tcPr>
            <w:tcW w:w="289" w:type="pct"/>
            <w:shd w:val="clear" w:color="auto" w:fill="auto"/>
          </w:tcPr>
          <w:p w:rsidR="0099270F" w:rsidRPr="00303176" w:rsidRDefault="0099270F" w:rsidP="00BF7BD9">
            <w:pPr>
              <w:jc w:val="center"/>
              <w:rPr>
                <w:b/>
                <w:sz w:val="24"/>
                <w:szCs w:val="24"/>
                <w:lang w:val="kk-KZ"/>
              </w:rPr>
            </w:pPr>
            <w:r w:rsidRPr="00303176">
              <w:rPr>
                <w:b/>
                <w:sz w:val="24"/>
                <w:szCs w:val="24"/>
                <w:lang w:val="kk-KZ"/>
              </w:rPr>
              <w:t>15</w:t>
            </w:r>
          </w:p>
        </w:tc>
      </w:tr>
      <w:tr w:rsidR="0099270F" w:rsidRPr="001C30BF" w:rsidTr="00A736D3">
        <w:tc>
          <w:tcPr>
            <w:tcW w:w="935" w:type="pct"/>
            <w:shd w:val="clear" w:color="auto" w:fill="auto"/>
          </w:tcPr>
          <w:p w:rsidR="0099270F" w:rsidRPr="001026E2" w:rsidRDefault="0099270F" w:rsidP="00BF7BD9">
            <w:pPr>
              <w:rPr>
                <w:sz w:val="24"/>
                <w:szCs w:val="24"/>
                <w:lang w:val="kk-KZ"/>
              </w:rPr>
            </w:pPr>
            <w:r w:rsidRPr="001026E2">
              <w:rPr>
                <w:sz w:val="24"/>
                <w:szCs w:val="24"/>
                <w:lang w:val="kk-KZ"/>
              </w:rPr>
              <w:t>С</w:t>
            </w:r>
            <w:r>
              <w:rPr>
                <w:sz w:val="24"/>
                <w:szCs w:val="24"/>
                <w:lang w:val="kk-KZ"/>
              </w:rPr>
              <w:t>абаққа қатысу</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88" w:type="pct"/>
            <w:shd w:val="clear" w:color="auto" w:fill="auto"/>
          </w:tcPr>
          <w:p w:rsidR="0099270F" w:rsidRPr="003D2CEF" w:rsidRDefault="0099270F" w:rsidP="00BF7BD9">
            <w:pPr>
              <w:jc w:val="center"/>
              <w:rPr>
                <w:sz w:val="20"/>
              </w:rPr>
            </w:pPr>
            <w:r w:rsidRPr="003D2CEF">
              <w:rPr>
                <w:sz w:val="20"/>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9" w:type="pct"/>
            <w:shd w:val="clear" w:color="auto" w:fill="auto"/>
          </w:tcPr>
          <w:p w:rsidR="0099270F" w:rsidRPr="003D2CEF" w:rsidRDefault="0099270F" w:rsidP="00BF7BD9">
            <w:pPr>
              <w:jc w:val="center"/>
              <w:rPr>
                <w:sz w:val="20"/>
                <w:lang w:val="kk-KZ"/>
              </w:rPr>
            </w:pPr>
            <w:r w:rsidRPr="003D2CEF">
              <w:rPr>
                <w:sz w:val="20"/>
                <w:lang w:val="kk-KZ"/>
              </w:rPr>
              <w:t>100</w:t>
            </w:r>
          </w:p>
        </w:tc>
      </w:tr>
      <w:tr w:rsidR="0099270F" w:rsidRPr="001C30BF" w:rsidTr="00A736D3">
        <w:tc>
          <w:tcPr>
            <w:tcW w:w="935" w:type="pct"/>
            <w:shd w:val="clear" w:color="auto" w:fill="auto"/>
          </w:tcPr>
          <w:p w:rsidR="0099270F" w:rsidRPr="001026E2" w:rsidRDefault="0099270F" w:rsidP="00BF7BD9">
            <w:pPr>
              <w:rPr>
                <w:sz w:val="24"/>
                <w:szCs w:val="24"/>
                <w:lang w:val="kk-KZ"/>
              </w:rPr>
            </w:pPr>
            <w:r>
              <w:rPr>
                <w:sz w:val="24"/>
                <w:szCs w:val="24"/>
                <w:lang w:val="kk-KZ"/>
              </w:rPr>
              <w:t>Дәріс конспектісі</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88"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9" w:type="pct"/>
            <w:shd w:val="clear" w:color="auto" w:fill="auto"/>
          </w:tcPr>
          <w:p w:rsidR="0099270F" w:rsidRPr="003D2CEF" w:rsidRDefault="0099270F" w:rsidP="00BF7BD9">
            <w:pPr>
              <w:jc w:val="center"/>
              <w:rPr>
                <w:sz w:val="20"/>
                <w:lang w:val="kk-KZ"/>
              </w:rPr>
            </w:pPr>
          </w:p>
        </w:tc>
      </w:tr>
      <w:tr w:rsidR="0099270F" w:rsidRPr="001C30BF" w:rsidTr="00A736D3">
        <w:tc>
          <w:tcPr>
            <w:tcW w:w="935" w:type="pct"/>
            <w:shd w:val="clear" w:color="auto" w:fill="auto"/>
          </w:tcPr>
          <w:p w:rsidR="0099270F" w:rsidRPr="001026E2" w:rsidRDefault="0099270F" w:rsidP="00BF7BD9">
            <w:pPr>
              <w:rPr>
                <w:sz w:val="24"/>
                <w:szCs w:val="24"/>
                <w:lang w:val="kk-KZ"/>
              </w:rPr>
            </w:pPr>
            <w:r>
              <w:rPr>
                <w:sz w:val="24"/>
                <w:szCs w:val="24"/>
                <w:lang w:val="kk-KZ"/>
              </w:rPr>
              <w:t>Ауысша жауап</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88"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9" w:type="pct"/>
            <w:shd w:val="clear" w:color="auto" w:fill="auto"/>
          </w:tcPr>
          <w:p w:rsidR="0099270F" w:rsidRPr="003D2CEF" w:rsidRDefault="0099270F" w:rsidP="00BF7BD9">
            <w:pPr>
              <w:jc w:val="center"/>
              <w:rPr>
                <w:sz w:val="20"/>
                <w:lang w:val="kk-KZ"/>
              </w:rPr>
            </w:pPr>
          </w:p>
        </w:tc>
      </w:tr>
      <w:tr w:rsidR="0099270F" w:rsidRPr="001C30BF" w:rsidTr="00A736D3">
        <w:tc>
          <w:tcPr>
            <w:tcW w:w="935" w:type="pct"/>
            <w:shd w:val="clear" w:color="auto" w:fill="auto"/>
          </w:tcPr>
          <w:p w:rsidR="0099270F" w:rsidRPr="001026E2" w:rsidRDefault="0099270F" w:rsidP="00BF7BD9">
            <w:pPr>
              <w:rPr>
                <w:sz w:val="24"/>
                <w:szCs w:val="24"/>
                <w:lang w:val="kk-KZ"/>
              </w:rPr>
            </w:pPr>
            <w:r>
              <w:rPr>
                <w:sz w:val="24"/>
                <w:szCs w:val="24"/>
                <w:lang w:val="kk-KZ"/>
              </w:rPr>
              <w:t>Есеп, тестілік тапсырма</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62" w:type="pct"/>
            <w:shd w:val="clear" w:color="auto" w:fill="auto"/>
          </w:tcPr>
          <w:p w:rsidR="0099270F" w:rsidRPr="003D2CEF" w:rsidRDefault="0099270F" w:rsidP="00BF7BD9">
            <w:pPr>
              <w:jc w:val="center"/>
              <w:rPr>
                <w:sz w:val="20"/>
                <w:lang w:val="kk-KZ"/>
              </w:rPr>
            </w:pPr>
          </w:p>
        </w:tc>
        <w:tc>
          <w:tcPr>
            <w:tcW w:w="288"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5" w:type="pct"/>
            <w:shd w:val="clear" w:color="auto" w:fill="auto"/>
          </w:tcPr>
          <w:p w:rsidR="0099270F" w:rsidRPr="003D2CEF" w:rsidRDefault="0099270F" w:rsidP="00BF7BD9">
            <w:pPr>
              <w:jc w:val="center"/>
              <w:rPr>
                <w:sz w:val="20"/>
                <w:lang w:val="kk-KZ"/>
              </w:rPr>
            </w:pPr>
          </w:p>
        </w:tc>
        <w:tc>
          <w:tcPr>
            <w:tcW w:w="289" w:type="pct"/>
            <w:shd w:val="clear" w:color="auto" w:fill="auto"/>
          </w:tcPr>
          <w:p w:rsidR="0099270F" w:rsidRPr="003D2CEF" w:rsidRDefault="0099270F" w:rsidP="00BF7BD9">
            <w:pPr>
              <w:jc w:val="center"/>
              <w:rPr>
                <w:sz w:val="20"/>
                <w:lang w:val="kk-KZ"/>
              </w:rPr>
            </w:pPr>
          </w:p>
        </w:tc>
      </w:tr>
      <w:tr w:rsidR="0099270F" w:rsidRPr="001C30BF" w:rsidTr="00A736D3">
        <w:tc>
          <w:tcPr>
            <w:tcW w:w="935" w:type="pct"/>
            <w:shd w:val="clear" w:color="auto" w:fill="auto"/>
          </w:tcPr>
          <w:p w:rsidR="0099270F" w:rsidRPr="001026E2" w:rsidRDefault="0099270F" w:rsidP="00BF7BD9">
            <w:pPr>
              <w:rPr>
                <w:sz w:val="24"/>
                <w:szCs w:val="24"/>
                <w:lang w:val="kk-KZ"/>
              </w:rPr>
            </w:pPr>
            <w:r>
              <w:rPr>
                <w:sz w:val="24"/>
                <w:szCs w:val="24"/>
                <w:lang w:val="kk-KZ"/>
              </w:rPr>
              <w:t xml:space="preserve">Коллоквиум </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88"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9" w:type="pct"/>
            <w:shd w:val="clear" w:color="auto" w:fill="auto"/>
          </w:tcPr>
          <w:p w:rsidR="0099270F" w:rsidRPr="003D2CEF" w:rsidRDefault="0099270F" w:rsidP="00BF7BD9">
            <w:pPr>
              <w:jc w:val="center"/>
              <w:rPr>
                <w:sz w:val="20"/>
                <w:lang w:val="kk-KZ"/>
              </w:rPr>
            </w:pPr>
          </w:p>
        </w:tc>
      </w:tr>
      <w:tr w:rsidR="0099270F" w:rsidRPr="001C30BF" w:rsidTr="00A736D3">
        <w:tc>
          <w:tcPr>
            <w:tcW w:w="935" w:type="pct"/>
            <w:shd w:val="clear" w:color="auto" w:fill="auto"/>
          </w:tcPr>
          <w:p w:rsidR="0099270F" w:rsidRPr="001026E2" w:rsidRDefault="0099270F" w:rsidP="00BF7BD9">
            <w:pPr>
              <w:rPr>
                <w:sz w:val="24"/>
                <w:szCs w:val="24"/>
                <w:lang w:val="kk-KZ"/>
              </w:rPr>
            </w:pPr>
            <w:r>
              <w:rPr>
                <w:sz w:val="24"/>
                <w:szCs w:val="24"/>
                <w:lang w:val="kk-KZ"/>
              </w:rPr>
              <w:t>Аралық тестілеу</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88" w:type="pct"/>
            <w:shd w:val="clear" w:color="auto" w:fill="auto"/>
          </w:tcPr>
          <w:p w:rsidR="0099270F" w:rsidRPr="003D2CEF" w:rsidRDefault="0099270F" w:rsidP="00BF7BD9">
            <w:pPr>
              <w:jc w:val="center"/>
              <w:rPr>
                <w:sz w:val="20"/>
              </w:rPr>
            </w:pPr>
            <w:r w:rsidRPr="003D2CEF">
              <w:rPr>
                <w:sz w:val="20"/>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9" w:type="pct"/>
            <w:shd w:val="clear" w:color="auto" w:fill="auto"/>
          </w:tcPr>
          <w:p w:rsidR="0099270F" w:rsidRPr="003D2CEF" w:rsidRDefault="0099270F" w:rsidP="00BF7BD9">
            <w:pPr>
              <w:jc w:val="center"/>
              <w:rPr>
                <w:sz w:val="20"/>
                <w:lang w:val="kk-KZ"/>
              </w:rPr>
            </w:pPr>
            <w:r w:rsidRPr="003D2CEF">
              <w:rPr>
                <w:sz w:val="20"/>
                <w:lang w:val="kk-KZ"/>
              </w:rPr>
              <w:t>100</w:t>
            </w:r>
          </w:p>
        </w:tc>
      </w:tr>
      <w:tr w:rsidR="0099270F" w:rsidRPr="001C30BF" w:rsidTr="00A736D3">
        <w:tc>
          <w:tcPr>
            <w:tcW w:w="935" w:type="pct"/>
            <w:shd w:val="clear" w:color="auto" w:fill="auto"/>
          </w:tcPr>
          <w:p w:rsidR="0099270F" w:rsidRPr="00C02D93" w:rsidRDefault="0099270F" w:rsidP="00BF7BD9">
            <w:pPr>
              <w:rPr>
                <w:sz w:val="24"/>
                <w:szCs w:val="24"/>
                <w:lang w:val="kk-KZ"/>
              </w:rPr>
            </w:pPr>
            <w:r w:rsidRPr="00C02D93">
              <w:rPr>
                <w:sz w:val="24"/>
                <w:szCs w:val="24"/>
                <w:lang w:val="kk-KZ"/>
              </w:rPr>
              <w:t>Барлығы</w:t>
            </w:r>
          </w:p>
        </w:tc>
        <w:tc>
          <w:tcPr>
            <w:tcW w:w="210" w:type="pct"/>
            <w:shd w:val="clear" w:color="auto" w:fill="auto"/>
          </w:tcPr>
          <w:p w:rsidR="0099270F" w:rsidRPr="00C02D93" w:rsidRDefault="0099270F" w:rsidP="00BF7BD9">
            <w:pPr>
              <w:jc w:val="center"/>
              <w:rPr>
                <w:sz w:val="24"/>
                <w:szCs w:val="24"/>
                <w:lang w:val="kk-KZ"/>
              </w:rPr>
            </w:pP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2</w:t>
            </w:r>
          </w:p>
        </w:tc>
        <w:tc>
          <w:tcPr>
            <w:tcW w:w="288" w:type="pct"/>
            <w:shd w:val="clear" w:color="auto" w:fill="auto"/>
          </w:tcPr>
          <w:p w:rsidR="0099270F" w:rsidRPr="00C02D93" w:rsidRDefault="0099270F" w:rsidP="00BF7BD9">
            <w:pPr>
              <w:jc w:val="center"/>
              <w:rPr>
                <w:sz w:val="24"/>
                <w:szCs w:val="24"/>
              </w:rPr>
            </w:pPr>
            <w:r w:rsidRPr="00C02D93">
              <w:rPr>
                <w:sz w:val="24"/>
                <w:szCs w:val="24"/>
              </w:rPr>
              <w:t>2</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2</w:t>
            </w:r>
          </w:p>
        </w:tc>
        <w:tc>
          <w:tcPr>
            <w:tcW w:w="289" w:type="pct"/>
            <w:shd w:val="clear" w:color="auto" w:fill="auto"/>
          </w:tcPr>
          <w:p w:rsidR="0099270F" w:rsidRPr="00C02D93" w:rsidRDefault="0099270F" w:rsidP="00BF7BD9">
            <w:pPr>
              <w:jc w:val="center"/>
              <w:rPr>
                <w:sz w:val="24"/>
                <w:szCs w:val="24"/>
                <w:lang w:val="kk-KZ"/>
              </w:rPr>
            </w:pPr>
            <w:r w:rsidRPr="00C02D93">
              <w:rPr>
                <w:sz w:val="24"/>
                <w:szCs w:val="24"/>
                <w:lang w:val="kk-KZ"/>
              </w:rPr>
              <w:t>2</w:t>
            </w:r>
          </w:p>
        </w:tc>
      </w:tr>
    </w:tbl>
    <w:p w:rsidR="0099270F" w:rsidRDefault="0099270F" w:rsidP="0099270F">
      <w:pPr>
        <w:pStyle w:val="Style2"/>
        <w:widowControl/>
        <w:spacing w:line="240" w:lineRule="auto"/>
        <w:ind w:firstLine="0"/>
        <w:jc w:val="center"/>
        <w:rPr>
          <w:lang w:val="kk-KZ"/>
        </w:rPr>
      </w:pPr>
    </w:p>
    <w:p w:rsidR="0099270F" w:rsidRPr="000E06B3" w:rsidRDefault="0099270F" w:rsidP="0099270F">
      <w:pPr>
        <w:pStyle w:val="Style2"/>
        <w:widowControl/>
        <w:spacing w:line="240" w:lineRule="auto"/>
        <w:ind w:firstLine="0"/>
        <w:jc w:val="center"/>
        <w:rPr>
          <w:lang w:val="kk-KZ"/>
        </w:rPr>
      </w:pPr>
      <w:r>
        <w:rPr>
          <w:lang w:val="kk-KZ"/>
        </w:rPr>
        <w:t>3  ҰСЫНЫЛАТЫН ӘДЕБИЕТТЕР ТІЗІМІ</w:t>
      </w:r>
    </w:p>
    <w:p w:rsidR="0099270F" w:rsidRPr="00944737" w:rsidRDefault="0099270F" w:rsidP="0099270F">
      <w:pPr>
        <w:rPr>
          <w:szCs w:val="24"/>
          <w:lang w:val="kk-KZ"/>
        </w:rPr>
      </w:pPr>
    </w:p>
    <w:p w:rsidR="0099270F" w:rsidRDefault="0099270F" w:rsidP="0099270F">
      <w:pPr>
        <w:jc w:val="center"/>
        <w:rPr>
          <w:sz w:val="24"/>
          <w:szCs w:val="24"/>
          <w:lang w:val="kk-KZ"/>
        </w:rPr>
      </w:pPr>
      <w:r w:rsidRPr="007B481D">
        <w:rPr>
          <w:sz w:val="24"/>
          <w:szCs w:val="24"/>
          <w:lang w:val="kk-KZ"/>
        </w:rPr>
        <w:t>Н</w:t>
      </w:r>
      <w:r>
        <w:rPr>
          <w:sz w:val="24"/>
          <w:szCs w:val="24"/>
          <w:lang w:val="kk-KZ"/>
        </w:rPr>
        <w:t xml:space="preserve">егізгі әдебиеттер </w:t>
      </w:r>
    </w:p>
    <w:p w:rsidR="0099270F" w:rsidRPr="00944737" w:rsidRDefault="0099270F" w:rsidP="0099270F">
      <w:pPr>
        <w:jc w:val="center"/>
        <w:rPr>
          <w:sz w:val="24"/>
          <w:szCs w:val="24"/>
          <w:lang w:val="kk-KZ"/>
        </w:rPr>
      </w:pPr>
    </w:p>
    <w:p w:rsidR="0099270F" w:rsidRDefault="0099270F" w:rsidP="00D94901">
      <w:pPr>
        <w:pStyle w:val="af3"/>
        <w:numPr>
          <w:ilvl w:val="0"/>
          <w:numId w:val="5"/>
        </w:numPr>
        <w:spacing w:after="0"/>
        <w:ind w:left="0" w:firstLine="0"/>
        <w:jc w:val="both"/>
        <w:rPr>
          <w:sz w:val="24"/>
          <w:szCs w:val="24"/>
        </w:rPr>
      </w:pPr>
      <w:r>
        <w:rPr>
          <w:sz w:val="24"/>
          <w:szCs w:val="24"/>
          <w:lang w:val="kk-KZ"/>
        </w:rPr>
        <w:t>Мамыров Н.К</w:t>
      </w:r>
      <w:r w:rsidRPr="000814AE">
        <w:rPr>
          <w:sz w:val="24"/>
          <w:szCs w:val="24"/>
          <w:lang w:val="kk-KZ"/>
        </w:rPr>
        <w:t>.</w:t>
      </w:r>
      <w:r>
        <w:rPr>
          <w:sz w:val="24"/>
          <w:szCs w:val="24"/>
          <w:lang w:val="kk-KZ"/>
        </w:rPr>
        <w:t xml:space="preserve">, Есенғалиева Қ.С., Тілеужанова М. Ә. Микроэкономика. Алматы: Экономика, </w:t>
      </w:r>
      <w:r w:rsidRPr="000814AE">
        <w:rPr>
          <w:sz w:val="24"/>
          <w:szCs w:val="24"/>
          <w:lang w:val="kk-KZ"/>
        </w:rPr>
        <w:t>200</w:t>
      </w:r>
      <w:r>
        <w:rPr>
          <w:sz w:val="24"/>
          <w:szCs w:val="24"/>
        </w:rPr>
        <w:t>0</w:t>
      </w:r>
    </w:p>
    <w:p w:rsidR="0099270F" w:rsidRPr="00D920E2" w:rsidRDefault="0099270F" w:rsidP="00D94901">
      <w:pPr>
        <w:pStyle w:val="af3"/>
        <w:numPr>
          <w:ilvl w:val="0"/>
          <w:numId w:val="5"/>
        </w:numPr>
        <w:spacing w:after="0"/>
        <w:ind w:left="0" w:firstLine="0"/>
        <w:jc w:val="both"/>
        <w:rPr>
          <w:sz w:val="24"/>
          <w:szCs w:val="24"/>
          <w:lang w:val="kk-KZ"/>
        </w:rPr>
      </w:pPr>
      <w:proofErr w:type="gramStart"/>
      <w:r w:rsidRPr="00D920E2">
        <w:rPr>
          <w:rFonts w:ascii="Times New Roman KK EK" w:hAnsi="Times New Roman KK EK"/>
          <w:sz w:val="24"/>
          <w:szCs w:val="24"/>
        </w:rPr>
        <w:t>Ж</w:t>
      </w:r>
      <w:proofErr w:type="gramEnd"/>
      <w:r w:rsidRPr="00D920E2">
        <w:rPr>
          <w:rFonts w:ascii="Times New Roman KK EK" w:hAnsi="Times New Roman KK EK"/>
          <w:sz w:val="24"/>
          <w:szCs w:val="24"/>
        </w:rPr>
        <w:t>ұманазар С.А. Микроэкономика. Оқу құралы. Өскемен. 2013</w:t>
      </w:r>
    </w:p>
    <w:p w:rsidR="0099270F" w:rsidRPr="00105D06" w:rsidRDefault="0099270F" w:rsidP="00D94901">
      <w:pPr>
        <w:pStyle w:val="af3"/>
        <w:numPr>
          <w:ilvl w:val="0"/>
          <w:numId w:val="5"/>
        </w:numPr>
        <w:spacing w:after="0"/>
        <w:ind w:left="0" w:firstLine="0"/>
        <w:jc w:val="both"/>
        <w:rPr>
          <w:sz w:val="24"/>
          <w:szCs w:val="24"/>
          <w:lang w:val="kk-KZ"/>
        </w:rPr>
      </w:pPr>
      <w:r>
        <w:rPr>
          <w:sz w:val="24"/>
          <w:szCs w:val="24"/>
        </w:rPr>
        <w:t>Мухамедиев Б.М. Микроэкономика</w:t>
      </w:r>
      <w:proofErr w:type="gramStart"/>
      <w:r>
        <w:rPr>
          <w:sz w:val="24"/>
          <w:szCs w:val="24"/>
        </w:rPr>
        <w:t>.А</w:t>
      </w:r>
      <w:proofErr w:type="gramEnd"/>
      <w:r>
        <w:rPr>
          <w:sz w:val="24"/>
          <w:szCs w:val="24"/>
        </w:rPr>
        <w:t>лматы:</w:t>
      </w:r>
      <w:r>
        <w:rPr>
          <w:sz w:val="24"/>
          <w:szCs w:val="24"/>
          <w:lang w:val="kk-KZ"/>
        </w:rPr>
        <w:t>Қазақ университеті,</w:t>
      </w:r>
      <w:r>
        <w:rPr>
          <w:sz w:val="24"/>
          <w:szCs w:val="24"/>
        </w:rPr>
        <w:t xml:space="preserve"> 2008</w:t>
      </w:r>
    </w:p>
    <w:p w:rsidR="0099270F" w:rsidRPr="00105D06" w:rsidRDefault="0099270F" w:rsidP="00D94901">
      <w:pPr>
        <w:numPr>
          <w:ilvl w:val="0"/>
          <w:numId w:val="5"/>
        </w:numPr>
        <w:tabs>
          <w:tab w:val="left" w:pos="900"/>
        </w:tabs>
        <w:suppressAutoHyphens/>
        <w:ind w:left="0" w:firstLine="0"/>
        <w:jc w:val="both"/>
        <w:rPr>
          <w:rFonts w:ascii="Times New Roman KK EK" w:hAnsi="Times New Roman KK EK"/>
          <w:sz w:val="24"/>
          <w:szCs w:val="24"/>
        </w:rPr>
      </w:pPr>
      <w:r w:rsidRPr="00105D06">
        <w:rPr>
          <w:rFonts w:ascii="Times New Roman KK EK" w:hAnsi="Times New Roman KK EK"/>
          <w:sz w:val="24"/>
          <w:szCs w:val="24"/>
        </w:rPr>
        <w:t>Кулекеев Ж.А., Султанбекова Г.К. Микроэкономика: Учебное пособие. Алматы. 2001.</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Тарануха Ю.В. Микроэкономика. Учебник, 2006</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lastRenderedPageBreak/>
        <w:t>Тарануха Ю.В. Микроэкономика: тесты,графики, упражнения, задачи. 2006</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Тарасевич Л.С. Микроэкономика. Учебник, 2000</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Пиндайк Р., Рубинфельд Д. Микроэкономика.М:Дело, 2006</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Розанова Н.М. Микроэкономика фирмы. Учебное пособие, 2007</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Нуреев Р.М. Курс микроэкономики. М.:НОРМА, 2001</w:t>
      </w:r>
    </w:p>
    <w:p w:rsidR="00151813" w:rsidRDefault="00151813" w:rsidP="00151813">
      <w:pPr>
        <w:pStyle w:val="af3"/>
        <w:numPr>
          <w:ilvl w:val="0"/>
          <w:numId w:val="5"/>
        </w:numPr>
        <w:spacing w:after="0"/>
        <w:ind w:left="0" w:firstLine="0"/>
        <w:jc w:val="both"/>
        <w:rPr>
          <w:sz w:val="24"/>
          <w:szCs w:val="24"/>
        </w:rPr>
      </w:pPr>
      <w:r>
        <w:rPr>
          <w:sz w:val="24"/>
          <w:szCs w:val="24"/>
          <w:lang w:val="kk-KZ"/>
        </w:rPr>
        <w:t>Мамыров Н.К</w:t>
      </w:r>
      <w:r w:rsidRPr="000814AE">
        <w:rPr>
          <w:sz w:val="24"/>
          <w:szCs w:val="24"/>
          <w:lang w:val="kk-KZ"/>
        </w:rPr>
        <w:t>.</w:t>
      </w:r>
      <w:r>
        <w:rPr>
          <w:sz w:val="24"/>
          <w:szCs w:val="24"/>
          <w:lang w:val="kk-KZ"/>
        </w:rPr>
        <w:t xml:space="preserve">, Есенғалиева Қ.С., Тілеужанова М. Ә. Макроэкономика. Алматы: Экономика, </w:t>
      </w:r>
      <w:r w:rsidRPr="000814AE">
        <w:rPr>
          <w:sz w:val="24"/>
          <w:szCs w:val="24"/>
          <w:lang w:val="kk-KZ"/>
        </w:rPr>
        <w:t>200</w:t>
      </w:r>
      <w:r>
        <w:rPr>
          <w:sz w:val="24"/>
          <w:szCs w:val="24"/>
          <w:lang w:val="kk-KZ"/>
        </w:rPr>
        <w:t>3</w:t>
      </w:r>
    </w:p>
    <w:p w:rsidR="00151813" w:rsidRPr="00105D06" w:rsidRDefault="00151813" w:rsidP="00151813">
      <w:pPr>
        <w:pStyle w:val="af3"/>
        <w:numPr>
          <w:ilvl w:val="0"/>
          <w:numId w:val="5"/>
        </w:numPr>
        <w:spacing w:after="0"/>
        <w:ind w:left="0" w:firstLine="0"/>
        <w:jc w:val="both"/>
        <w:rPr>
          <w:sz w:val="24"/>
          <w:szCs w:val="24"/>
          <w:lang w:val="kk-KZ"/>
        </w:rPr>
      </w:pPr>
      <w:r>
        <w:rPr>
          <w:sz w:val="24"/>
          <w:szCs w:val="24"/>
        </w:rPr>
        <w:t>Мухамедиев</w:t>
      </w:r>
      <w:r>
        <w:rPr>
          <w:sz w:val="24"/>
          <w:szCs w:val="24"/>
          <w:lang w:val="kk-KZ"/>
        </w:rPr>
        <w:t xml:space="preserve"> </w:t>
      </w:r>
      <w:r>
        <w:rPr>
          <w:sz w:val="24"/>
          <w:szCs w:val="24"/>
        </w:rPr>
        <w:t>Б.М.</w:t>
      </w:r>
      <w:r>
        <w:rPr>
          <w:sz w:val="24"/>
          <w:szCs w:val="24"/>
          <w:lang w:val="kk-KZ"/>
        </w:rPr>
        <w:t xml:space="preserve">, Дуламбаева Р.Т., Рахматуллаева Д.Ж. </w:t>
      </w:r>
      <w:r>
        <w:rPr>
          <w:sz w:val="24"/>
          <w:szCs w:val="24"/>
        </w:rPr>
        <w:t>М</w:t>
      </w:r>
      <w:r>
        <w:rPr>
          <w:sz w:val="24"/>
          <w:szCs w:val="24"/>
          <w:lang w:val="kk-KZ"/>
        </w:rPr>
        <w:t>а</w:t>
      </w:r>
      <w:r>
        <w:rPr>
          <w:sz w:val="24"/>
          <w:szCs w:val="24"/>
        </w:rPr>
        <w:t>кроэкономика.</w:t>
      </w:r>
      <w:r>
        <w:rPr>
          <w:sz w:val="24"/>
          <w:szCs w:val="24"/>
          <w:lang w:val="kk-KZ"/>
        </w:rPr>
        <w:t xml:space="preserve"> </w:t>
      </w:r>
      <w:r>
        <w:rPr>
          <w:sz w:val="24"/>
          <w:szCs w:val="24"/>
        </w:rPr>
        <w:t>Алматы:</w:t>
      </w:r>
      <w:r>
        <w:rPr>
          <w:sz w:val="24"/>
          <w:szCs w:val="24"/>
          <w:lang w:val="kk-KZ"/>
        </w:rPr>
        <w:t xml:space="preserve"> Қазақ университеті,</w:t>
      </w:r>
      <w:r>
        <w:rPr>
          <w:sz w:val="24"/>
          <w:szCs w:val="24"/>
        </w:rPr>
        <w:t xml:space="preserve"> 2008</w:t>
      </w:r>
    </w:p>
    <w:p w:rsidR="00151813" w:rsidRPr="00AD49E2" w:rsidRDefault="00151813" w:rsidP="00151813">
      <w:pPr>
        <w:numPr>
          <w:ilvl w:val="0"/>
          <w:numId w:val="5"/>
        </w:numPr>
        <w:tabs>
          <w:tab w:val="left" w:pos="426"/>
        </w:tabs>
        <w:suppressAutoHyphens/>
        <w:ind w:left="0" w:firstLine="0"/>
        <w:jc w:val="both"/>
        <w:rPr>
          <w:rFonts w:ascii="Times New Roman KK EK" w:hAnsi="Times New Roman KK EK"/>
          <w:sz w:val="24"/>
          <w:szCs w:val="24"/>
        </w:rPr>
      </w:pPr>
      <w:r>
        <w:rPr>
          <w:rFonts w:ascii="Times New Roman KK EK" w:hAnsi="Times New Roman KK EK"/>
          <w:sz w:val="24"/>
          <w:szCs w:val="24"/>
        </w:rPr>
        <w:t>М</w:t>
      </w:r>
      <w:r>
        <w:rPr>
          <w:rFonts w:ascii="Times New Roman KK EK" w:hAnsi="Times New Roman KK EK"/>
          <w:sz w:val="24"/>
          <w:szCs w:val="24"/>
          <w:lang w:val="kk-KZ"/>
        </w:rPr>
        <w:t>а</w:t>
      </w:r>
      <w:r>
        <w:rPr>
          <w:rFonts w:ascii="Times New Roman KK EK" w:hAnsi="Times New Roman KK EK"/>
          <w:sz w:val="24"/>
          <w:szCs w:val="24"/>
        </w:rPr>
        <w:t>кроэкономика: Учебн</w:t>
      </w:r>
      <w:r>
        <w:rPr>
          <w:rFonts w:ascii="Times New Roman KK EK" w:hAnsi="Times New Roman KK EK"/>
          <w:sz w:val="24"/>
          <w:szCs w:val="24"/>
          <w:lang w:val="kk-KZ"/>
        </w:rPr>
        <w:t>ик/ под</w:t>
      </w:r>
      <w:proofErr w:type="gramStart"/>
      <w:r>
        <w:rPr>
          <w:rFonts w:ascii="Times New Roman KK EK" w:hAnsi="Times New Roman KK EK"/>
          <w:sz w:val="24"/>
          <w:szCs w:val="24"/>
          <w:lang w:val="kk-KZ"/>
        </w:rPr>
        <w:t>.о</w:t>
      </w:r>
      <w:proofErr w:type="gramEnd"/>
      <w:r>
        <w:rPr>
          <w:rFonts w:ascii="Times New Roman KK EK" w:hAnsi="Times New Roman KK EK"/>
          <w:sz w:val="24"/>
          <w:szCs w:val="24"/>
          <w:lang w:val="kk-KZ"/>
        </w:rPr>
        <w:t>бщ.ред. А.А.Абишева., К.А.Хубиева.</w:t>
      </w:r>
      <w:r w:rsidRPr="00105D06">
        <w:rPr>
          <w:rFonts w:ascii="Times New Roman KK EK" w:hAnsi="Times New Roman KK EK"/>
          <w:sz w:val="24"/>
          <w:szCs w:val="24"/>
        </w:rPr>
        <w:t xml:space="preserve"> Алматы. 200</w:t>
      </w:r>
      <w:r>
        <w:rPr>
          <w:rFonts w:ascii="Times New Roman KK EK" w:hAnsi="Times New Roman KK EK"/>
          <w:sz w:val="24"/>
          <w:szCs w:val="24"/>
          <w:lang w:val="kk-KZ"/>
        </w:rPr>
        <w:t>7</w:t>
      </w:r>
      <w:r w:rsidRPr="00105D06">
        <w:rPr>
          <w:rFonts w:ascii="Times New Roman KK EK" w:hAnsi="Times New Roman KK EK"/>
          <w:sz w:val="24"/>
          <w:szCs w:val="24"/>
        </w:rPr>
        <w:t>.</w:t>
      </w:r>
    </w:p>
    <w:p w:rsidR="00151813" w:rsidRPr="00AD49E2" w:rsidRDefault="00151813" w:rsidP="00151813">
      <w:pPr>
        <w:numPr>
          <w:ilvl w:val="0"/>
          <w:numId w:val="5"/>
        </w:numPr>
        <w:ind w:left="0" w:firstLine="0"/>
        <w:jc w:val="both"/>
        <w:rPr>
          <w:bCs/>
          <w:sz w:val="24"/>
          <w:szCs w:val="24"/>
          <w:lang w:val="kk-KZ"/>
        </w:rPr>
      </w:pPr>
      <w:r w:rsidRPr="00AD49E2">
        <w:rPr>
          <w:bCs/>
          <w:sz w:val="24"/>
          <w:szCs w:val="24"/>
          <w:lang w:val="kk-KZ"/>
        </w:rPr>
        <w:t xml:space="preserve">Агапова Т.А. </w:t>
      </w:r>
      <w:r>
        <w:rPr>
          <w:bCs/>
          <w:sz w:val="24"/>
          <w:szCs w:val="24"/>
          <w:lang w:val="kk-KZ"/>
        </w:rPr>
        <w:t>Макроэкономика</w:t>
      </w:r>
      <w:r w:rsidRPr="00AD49E2">
        <w:rPr>
          <w:bCs/>
          <w:sz w:val="24"/>
          <w:szCs w:val="24"/>
          <w:lang w:val="kk-KZ"/>
        </w:rPr>
        <w:t>– М: МГУ, 2007</w:t>
      </w:r>
    </w:p>
    <w:p w:rsidR="00151813" w:rsidRPr="00AD49E2" w:rsidRDefault="00151813" w:rsidP="00151813">
      <w:pPr>
        <w:numPr>
          <w:ilvl w:val="0"/>
          <w:numId w:val="5"/>
        </w:numPr>
        <w:tabs>
          <w:tab w:val="num" w:pos="360"/>
        </w:tabs>
        <w:ind w:left="0" w:firstLine="0"/>
        <w:jc w:val="both"/>
        <w:rPr>
          <w:bCs/>
          <w:sz w:val="24"/>
          <w:szCs w:val="24"/>
          <w:lang w:val="kk-KZ"/>
        </w:rPr>
      </w:pPr>
      <w:r w:rsidRPr="00AD49E2">
        <w:rPr>
          <w:bCs/>
          <w:sz w:val="24"/>
          <w:szCs w:val="24"/>
          <w:lang w:val="kk-KZ"/>
        </w:rPr>
        <w:t>Краткий курс макроэкономики. Под ред. Мухамедиева Б.М. – Алматы, 2004</w:t>
      </w:r>
    </w:p>
    <w:p w:rsidR="00151813" w:rsidRDefault="00151813" w:rsidP="00151813">
      <w:pPr>
        <w:numPr>
          <w:ilvl w:val="0"/>
          <w:numId w:val="5"/>
        </w:numPr>
        <w:tabs>
          <w:tab w:val="num" w:pos="360"/>
        </w:tabs>
        <w:ind w:left="0" w:firstLine="0"/>
        <w:jc w:val="both"/>
        <w:rPr>
          <w:bCs/>
          <w:sz w:val="24"/>
          <w:szCs w:val="24"/>
          <w:lang w:val="kk-KZ"/>
        </w:rPr>
      </w:pPr>
      <w:r w:rsidRPr="00AD49E2">
        <w:rPr>
          <w:bCs/>
          <w:sz w:val="24"/>
          <w:szCs w:val="24"/>
          <w:lang w:val="kk-KZ"/>
        </w:rPr>
        <w:t>Киселева Е.А. Макроэкономика. – М.: Эксмо, 2005</w:t>
      </w:r>
    </w:p>
    <w:p w:rsidR="00151813" w:rsidRPr="00AD49E2" w:rsidRDefault="00151813" w:rsidP="00151813">
      <w:pPr>
        <w:numPr>
          <w:ilvl w:val="0"/>
          <w:numId w:val="5"/>
        </w:numPr>
        <w:ind w:left="0" w:firstLine="0"/>
        <w:jc w:val="both"/>
        <w:rPr>
          <w:sz w:val="24"/>
          <w:szCs w:val="24"/>
        </w:rPr>
      </w:pPr>
      <w:r w:rsidRPr="00AD49E2">
        <w:rPr>
          <w:sz w:val="24"/>
          <w:szCs w:val="24"/>
        </w:rPr>
        <w:t>Вечканов Г</w:t>
      </w:r>
      <w:r w:rsidRPr="00AD49E2">
        <w:rPr>
          <w:sz w:val="24"/>
          <w:szCs w:val="24"/>
          <w:lang w:val="kk-KZ"/>
        </w:rPr>
        <w:t>.</w:t>
      </w:r>
      <w:r w:rsidRPr="00AD49E2">
        <w:rPr>
          <w:sz w:val="24"/>
          <w:szCs w:val="24"/>
        </w:rPr>
        <w:t xml:space="preserve"> Макроэкономика /сер Краткий курс/- М, 2007</w:t>
      </w:r>
    </w:p>
    <w:p w:rsidR="00151813" w:rsidRPr="00A27849" w:rsidRDefault="00151813" w:rsidP="00151813">
      <w:pPr>
        <w:numPr>
          <w:ilvl w:val="0"/>
          <w:numId w:val="5"/>
        </w:numPr>
        <w:ind w:left="0" w:firstLine="0"/>
        <w:jc w:val="both"/>
        <w:rPr>
          <w:bCs/>
          <w:sz w:val="24"/>
          <w:szCs w:val="24"/>
          <w:lang w:val="kk-KZ"/>
        </w:rPr>
      </w:pPr>
      <w:r w:rsidRPr="00AD49E2">
        <w:rPr>
          <w:sz w:val="24"/>
          <w:szCs w:val="24"/>
        </w:rPr>
        <w:t>Фишер С., Дорнбуш Р., Шмалензи Р. Экономика. М.: Дело, 2004.</w:t>
      </w:r>
    </w:p>
    <w:p w:rsidR="00151813" w:rsidRPr="00A27849" w:rsidRDefault="00151813" w:rsidP="00151813">
      <w:pPr>
        <w:numPr>
          <w:ilvl w:val="0"/>
          <w:numId w:val="5"/>
        </w:numPr>
        <w:ind w:left="0" w:firstLine="0"/>
        <w:jc w:val="both"/>
        <w:rPr>
          <w:bCs/>
          <w:sz w:val="24"/>
          <w:szCs w:val="24"/>
          <w:lang w:val="kk-KZ"/>
        </w:rPr>
      </w:pPr>
      <w:r w:rsidRPr="00A27849">
        <w:rPr>
          <w:color w:val="000000"/>
          <w:sz w:val="24"/>
          <w:szCs w:val="24"/>
        </w:rPr>
        <w:t>Сакс Д. Макроэкономика. Глобальный подход</w:t>
      </w:r>
      <w:r>
        <w:rPr>
          <w:color w:val="000000"/>
          <w:sz w:val="24"/>
          <w:szCs w:val="24"/>
          <w:lang w:val="kk-KZ"/>
        </w:rPr>
        <w:t>, 2000</w:t>
      </w:r>
    </w:p>
    <w:p w:rsidR="00151813" w:rsidRDefault="00151813" w:rsidP="00151813">
      <w:pPr>
        <w:numPr>
          <w:ilvl w:val="0"/>
          <w:numId w:val="5"/>
        </w:numPr>
        <w:tabs>
          <w:tab w:val="left" w:pos="900"/>
        </w:tabs>
        <w:suppressAutoHyphens/>
        <w:ind w:left="0" w:firstLine="0"/>
        <w:jc w:val="both"/>
        <w:rPr>
          <w:rFonts w:ascii="Times New Roman KK EK" w:hAnsi="Times New Roman KK EK"/>
          <w:sz w:val="24"/>
          <w:szCs w:val="24"/>
          <w:lang w:val="kk-KZ"/>
        </w:rPr>
      </w:pPr>
      <w:r w:rsidRPr="007D5942">
        <w:rPr>
          <w:rFonts w:ascii="Times New Roman KK EK" w:hAnsi="Times New Roman KK EK"/>
          <w:sz w:val="24"/>
          <w:szCs w:val="24"/>
          <w:lang w:val="kk-KZ"/>
        </w:rPr>
        <w:t xml:space="preserve">Шеденов Ө.Қ., Байжомартов Ұ. С., Жүнісов Б.Л., Комягин Б.И. Жалпы эконмикалық теория. </w:t>
      </w:r>
      <w:r w:rsidRPr="00A27849">
        <w:rPr>
          <w:rFonts w:ascii="Times New Roman KK EK" w:hAnsi="Times New Roman KK EK"/>
          <w:sz w:val="24"/>
          <w:szCs w:val="24"/>
          <w:lang w:val="kk-KZ"/>
        </w:rPr>
        <w:t>Оқулық. Алматы. 2002.</w:t>
      </w:r>
    </w:p>
    <w:p w:rsidR="00151813" w:rsidRDefault="00151813" w:rsidP="00151813">
      <w:pPr>
        <w:numPr>
          <w:ilvl w:val="0"/>
          <w:numId w:val="5"/>
        </w:numPr>
        <w:tabs>
          <w:tab w:val="left" w:pos="900"/>
        </w:tabs>
        <w:suppressAutoHyphens/>
        <w:ind w:left="0" w:firstLine="0"/>
        <w:jc w:val="both"/>
        <w:rPr>
          <w:rFonts w:ascii="Times New Roman KK EK" w:hAnsi="Times New Roman KK EK"/>
          <w:sz w:val="24"/>
          <w:szCs w:val="24"/>
          <w:lang w:val="kk-KZ"/>
        </w:rPr>
      </w:pPr>
      <w:r>
        <w:rPr>
          <w:rFonts w:ascii="Times New Roman KK EK" w:hAnsi="Times New Roman KK EK"/>
          <w:sz w:val="24"/>
          <w:szCs w:val="24"/>
          <w:lang w:val="kk-KZ"/>
        </w:rPr>
        <w:t xml:space="preserve">Мэнкью Н.Г. Макроэкономика/ Н.Г. Мэнкью, М. Тейлор </w:t>
      </w:r>
      <w:r w:rsidR="0030544B">
        <w:rPr>
          <w:rFonts w:ascii="Times New Roman KK EK" w:hAnsi="Times New Roman KK EK"/>
          <w:sz w:val="24"/>
          <w:szCs w:val="24"/>
          <w:lang w:val="kk-KZ"/>
        </w:rPr>
        <w:t>п</w:t>
      </w:r>
      <w:r>
        <w:rPr>
          <w:rFonts w:ascii="Times New Roman KK EK" w:hAnsi="Times New Roman KK EK"/>
          <w:sz w:val="24"/>
          <w:szCs w:val="24"/>
          <w:lang w:val="kk-KZ"/>
        </w:rPr>
        <w:t xml:space="preserve">ер. </w:t>
      </w:r>
      <w:r w:rsidR="0030544B">
        <w:rPr>
          <w:rFonts w:ascii="Times New Roman KK EK" w:hAnsi="Times New Roman KK EK"/>
          <w:sz w:val="24"/>
          <w:szCs w:val="24"/>
          <w:lang w:val="kk-KZ"/>
        </w:rPr>
        <w:t>с</w:t>
      </w:r>
      <w:r>
        <w:rPr>
          <w:rFonts w:ascii="Times New Roman KK EK" w:hAnsi="Times New Roman KK EK"/>
          <w:sz w:val="24"/>
          <w:szCs w:val="24"/>
          <w:lang w:val="kk-KZ"/>
        </w:rPr>
        <w:t xml:space="preserve"> англ. А.П. Смольский – СПб.: Питер, 2013. -560с. </w:t>
      </w:r>
    </w:p>
    <w:p w:rsidR="00151813" w:rsidRDefault="00151813" w:rsidP="0030544B">
      <w:pPr>
        <w:pStyle w:val="af3"/>
        <w:spacing w:after="0"/>
        <w:jc w:val="both"/>
        <w:rPr>
          <w:sz w:val="24"/>
          <w:szCs w:val="24"/>
          <w:lang w:val="kk-KZ"/>
        </w:rPr>
      </w:pPr>
    </w:p>
    <w:p w:rsidR="0099270F" w:rsidRDefault="0099270F" w:rsidP="0099270F">
      <w:pPr>
        <w:pStyle w:val="af3"/>
        <w:spacing w:after="0"/>
        <w:jc w:val="center"/>
        <w:rPr>
          <w:sz w:val="24"/>
          <w:lang w:val="kk-KZ"/>
        </w:rPr>
      </w:pPr>
      <w:r w:rsidRPr="00A71755">
        <w:rPr>
          <w:sz w:val="24"/>
          <w:szCs w:val="24"/>
          <w:lang w:val="kk-KZ"/>
        </w:rPr>
        <w:t xml:space="preserve">Қосымша </w:t>
      </w:r>
      <w:r w:rsidRPr="00A71755">
        <w:rPr>
          <w:sz w:val="24"/>
          <w:lang w:val="kk-KZ"/>
        </w:rPr>
        <w:t>әдебиеттер</w:t>
      </w:r>
    </w:p>
    <w:p w:rsidR="0099270F" w:rsidRDefault="0099270F" w:rsidP="0099270F">
      <w:pPr>
        <w:pStyle w:val="af3"/>
        <w:spacing w:after="0"/>
        <w:jc w:val="center"/>
        <w:rPr>
          <w:sz w:val="24"/>
          <w:lang w:val="kk-KZ"/>
        </w:rPr>
      </w:pP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Вэриан Х. Микроэкономика.Промежуточный уровень.Современнй подход. М.:ЮНИТИ, 1997</w:t>
      </w:r>
    </w:p>
    <w:p w:rsidR="0099270F" w:rsidRPr="00105D06" w:rsidRDefault="0099270F" w:rsidP="00D94901">
      <w:pPr>
        <w:pStyle w:val="af3"/>
        <w:numPr>
          <w:ilvl w:val="0"/>
          <w:numId w:val="5"/>
        </w:numPr>
        <w:tabs>
          <w:tab w:val="left" w:pos="900"/>
        </w:tabs>
        <w:suppressAutoHyphens/>
        <w:spacing w:after="0"/>
        <w:ind w:left="0" w:firstLine="0"/>
        <w:jc w:val="both"/>
        <w:rPr>
          <w:rFonts w:ascii="Times New Roman KK EK" w:hAnsi="Times New Roman KK EK"/>
          <w:sz w:val="24"/>
          <w:szCs w:val="24"/>
        </w:rPr>
      </w:pPr>
      <w:r w:rsidRPr="00105D06">
        <w:rPr>
          <w:rFonts w:ascii="Times New Roman KK EK" w:hAnsi="Times New Roman KK EK"/>
          <w:sz w:val="24"/>
          <w:szCs w:val="24"/>
        </w:rPr>
        <w:t>Франк Р.Х. Микроэкономика и поведение. М. 2000.</w:t>
      </w:r>
    </w:p>
    <w:p w:rsidR="0099270F" w:rsidRPr="00105D06" w:rsidRDefault="0099270F" w:rsidP="00D94901">
      <w:pPr>
        <w:numPr>
          <w:ilvl w:val="0"/>
          <w:numId w:val="5"/>
        </w:numPr>
        <w:tabs>
          <w:tab w:val="left" w:pos="900"/>
        </w:tabs>
        <w:suppressAutoHyphens/>
        <w:ind w:left="0" w:firstLine="0"/>
        <w:jc w:val="both"/>
        <w:rPr>
          <w:rFonts w:ascii="Times New Roman KK EK" w:hAnsi="Times New Roman KK EK"/>
          <w:sz w:val="24"/>
          <w:szCs w:val="24"/>
        </w:rPr>
      </w:pPr>
      <w:r w:rsidRPr="00105D06">
        <w:rPr>
          <w:rFonts w:ascii="Times New Roman KK EK" w:hAnsi="Times New Roman KK EK"/>
          <w:sz w:val="24"/>
          <w:szCs w:val="24"/>
        </w:rPr>
        <w:t>Хайман Д.Н. Современная микроэкономика. Анализ и применение. М. 1992.</w:t>
      </w:r>
    </w:p>
    <w:p w:rsidR="0099270F" w:rsidRDefault="0099270F" w:rsidP="00D94901">
      <w:pPr>
        <w:numPr>
          <w:ilvl w:val="0"/>
          <w:numId w:val="5"/>
        </w:numPr>
        <w:tabs>
          <w:tab w:val="left" w:pos="900"/>
        </w:tabs>
        <w:suppressAutoHyphens/>
        <w:ind w:left="0" w:firstLine="0"/>
        <w:jc w:val="both"/>
        <w:rPr>
          <w:rFonts w:ascii="Times New Roman KK EK" w:hAnsi="Times New Roman KK EK"/>
          <w:sz w:val="24"/>
          <w:szCs w:val="24"/>
        </w:rPr>
      </w:pPr>
      <w:r w:rsidRPr="00105D06">
        <w:rPr>
          <w:rFonts w:ascii="Times New Roman KK EK" w:hAnsi="Times New Roman KK EK"/>
          <w:sz w:val="24"/>
          <w:szCs w:val="24"/>
        </w:rPr>
        <w:t>Шеденов Ө.Қ., Байжомартов Ұ. С., Жүнісов Б.Л., Комягин Б.И. Жалпы эконмикалық теория. Оқулық. Алматы. 2002.</w:t>
      </w:r>
    </w:p>
    <w:p w:rsidR="0030544B" w:rsidRPr="00AD49E2" w:rsidRDefault="0030544B" w:rsidP="0030544B">
      <w:pPr>
        <w:numPr>
          <w:ilvl w:val="0"/>
          <w:numId w:val="5"/>
        </w:numPr>
        <w:ind w:left="0" w:firstLine="0"/>
        <w:jc w:val="both"/>
        <w:rPr>
          <w:bCs/>
          <w:sz w:val="24"/>
          <w:szCs w:val="24"/>
          <w:lang w:val="kk-KZ"/>
        </w:rPr>
      </w:pPr>
      <w:r w:rsidRPr="00AD49E2">
        <w:rPr>
          <w:bCs/>
          <w:sz w:val="24"/>
          <w:szCs w:val="24"/>
          <w:lang w:val="kk-KZ"/>
        </w:rPr>
        <w:t>Назарбаев Н.Ә. Қазақстан - 2030: барлық қазақстандықтардың өсіп-өркендеуі, қауіпсіздігі және әл-ауқатының артуы. Ел Президентінің Қазақстан халқына Жолдауы. – Аламаты: Бiлiм, 1997</w:t>
      </w:r>
    </w:p>
    <w:p w:rsidR="0030544B" w:rsidRPr="00AD49E2" w:rsidRDefault="0030544B" w:rsidP="0030544B">
      <w:pPr>
        <w:numPr>
          <w:ilvl w:val="0"/>
          <w:numId w:val="5"/>
        </w:numPr>
        <w:ind w:left="0" w:firstLine="0"/>
        <w:jc w:val="both"/>
        <w:rPr>
          <w:bCs/>
          <w:sz w:val="24"/>
          <w:szCs w:val="24"/>
          <w:lang w:val="kk-KZ"/>
        </w:rPr>
      </w:pPr>
      <w:r w:rsidRPr="00AD49E2">
        <w:rPr>
          <w:bCs/>
          <w:sz w:val="24"/>
          <w:szCs w:val="24"/>
          <w:lang w:val="kk-KZ"/>
        </w:rPr>
        <w:t>Ел Президентінің Қазақстан халқына Жолдауы. Жаңа Қазахстан жаңа Әлемде 2007ж.</w:t>
      </w:r>
    </w:p>
    <w:p w:rsidR="0030544B" w:rsidRPr="00AD49E2" w:rsidRDefault="0030544B" w:rsidP="0030544B">
      <w:pPr>
        <w:numPr>
          <w:ilvl w:val="0"/>
          <w:numId w:val="5"/>
        </w:numPr>
        <w:ind w:left="0" w:firstLine="0"/>
        <w:jc w:val="both"/>
        <w:rPr>
          <w:bCs/>
          <w:sz w:val="24"/>
          <w:szCs w:val="24"/>
          <w:lang w:val="kk-KZ"/>
        </w:rPr>
      </w:pPr>
      <w:r w:rsidRPr="00AD49E2">
        <w:rPr>
          <w:bCs/>
          <w:sz w:val="24"/>
          <w:szCs w:val="24"/>
          <w:lang w:val="kk-KZ"/>
        </w:rPr>
        <w:t xml:space="preserve">Гальперин В. М., Гребников П. И., Леусский А. И., Тарасевич Л. С.. Макроэкономика. – Санкт-Петербургский государственный университет экономики и финансов. – 1997 </w:t>
      </w:r>
    </w:p>
    <w:p w:rsidR="0030544B" w:rsidRPr="00AD49E2" w:rsidRDefault="0030544B" w:rsidP="0030544B">
      <w:pPr>
        <w:numPr>
          <w:ilvl w:val="0"/>
          <w:numId w:val="5"/>
        </w:numPr>
        <w:ind w:left="0" w:firstLine="0"/>
        <w:jc w:val="both"/>
        <w:rPr>
          <w:bCs/>
          <w:sz w:val="24"/>
          <w:szCs w:val="24"/>
          <w:lang w:val="kk-KZ"/>
        </w:rPr>
      </w:pPr>
      <w:r w:rsidRPr="00AD49E2">
        <w:rPr>
          <w:bCs/>
          <w:sz w:val="24"/>
          <w:szCs w:val="24"/>
          <w:lang w:val="kk-KZ"/>
        </w:rPr>
        <w:t>Макконнелл К., Брю С. Экономикс. Т 1. – М., 1998</w:t>
      </w:r>
    </w:p>
    <w:p w:rsidR="0030544B" w:rsidRPr="00AD49E2" w:rsidRDefault="0030544B" w:rsidP="0030544B">
      <w:pPr>
        <w:numPr>
          <w:ilvl w:val="0"/>
          <w:numId w:val="5"/>
        </w:numPr>
        <w:ind w:left="0" w:firstLine="0"/>
        <w:jc w:val="both"/>
        <w:rPr>
          <w:sz w:val="24"/>
          <w:szCs w:val="24"/>
        </w:rPr>
      </w:pPr>
      <w:r w:rsidRPr="00AD49E2">
        <w:rPr>
          <w:sz w:val="24"/>
          <w:szCs w:val="24"/>
        </w:rPr>
        <w:t>Самуэльсон П. Экономика. Т. 1,2. М.: НТО “АЛГОН” ВНИИСИ, 1992.</w:t>
      </w:r>
    </w:p>
    <w:p w:rsidR="0030544B" w:rsidRPr="00AD49E2" w:rsidRDefault="0030544B" w:rsidP="0030544B">
      <w:pPr>
        <w:numPr>
          <w:ilvl w:val="0"/>
          <w:numId w:val="5"/>
        </w:numPr>
        <w:ind w:left="0" w:firstLine="0"/>
        <w:jc w:val="both"/>
        <w:rPr>
          <w:sz w:val="24"/>
          <w:szCs w:val="24"/>
        </w:rPr>
      </w:pPr>
      <w:r w:rsidRPr="00AD49E2">
        <w:rPr>
          <w:sz w:val="24"/>
          <w:szCs w:val="24"/>
        </w:rPr>
        <w:t xml:space="preserve">Хейне П.  Экономический образ мышления. / Пер. с англ. – М.: Новости, 1991. </w:t>
      </w:r>
    </w:p>
    <w:p w:rsidR="0030544B" w:rsidRPr="00AD49E2" w:rsidRDefault="0030544B" w:rsidP="0030544B">
      <w:pPr>
        <w:numPr>
          <w:ilvl w:val="0"/>
          <w:numId w:val="5"/>
        </w:numPr>
        <w:ind w:left="0" w:firstLine="0"/>
        <w:jc w:val="both"/>
        <w:rPr>
          <w:i/>
          <w:sz w:val="24"/>
          <w:szCs w:val="24"/>
        </w:rPr>
      </w:pPr>
      <w:r w:rsidRPr="00AD49E2">
        <w:rPr>
          <w:sz w:val="24"/>
          <w:szCs w:val="24"/>
        </w:rPr>
        <w:t xml:space="preserve">О. Линвуд Т. Гайгер. Макроэкономическая теория и переходная экономика. М.:Инфра.,1996. </w:t>
      </w:r>
    </w:p>
    <w:p w:rsidR="0030544B" w:rsidRPr="00AD49E2" w:rsidRDefault="0030544B" w:rsidP="0030544B">
      <w:pPr>
        <w:numPr>
          <w:ilvl w:val="0"/>
          <w:numId w:val="5"/>
        </w:numPr>
        <w:ind w:left="0" w:firstLine="0"/>
        <w:jc w:val="both"/>
        <w:rPr>
          <w:sz w:val="24"/>
          <w:szCs w:val="24"/>
        </w:rPr>
      </w:pPr>
      <w:r w:rsidRPr="00AD49E2">
        <w:rPr>
          <w:sz w:val="24"/>
          <w:szCs w:val="24"/>
        </w:rPr>
        <w:t>Лэйард Р. Макроэкономика. Курс лекций для российских читателей. М.: Джон энд Санз, 2006</w:t>
      </w:r>
    </w:p>
    <w:p w:rsidR="0030544B" w:rsidRPr="00105D06" w:rsidRDefault="0030544B" w:rsidP="0030544B">
      <w:pPr>
        <w:tabs>
          <w:tab w:val="left" w:pos="900"/>
        </w:tabs>
        <w:suppressAutoHyphens/>
        <w:jc w:val="both"/>
        <w:rPr>
          <w:rFonts w:ascii="Times New Roman KK EK" w:hAnsi="Times New Roman KK EK"/>
          <w:sz w:val="24"/>
          <w:szCs w:val="24"/>
        </w:rPr>
      </w:pPr>
    </w:p>
    <w:p w:rsidR="0099270F" w:rsidRDefault="0099270F" w:rsidP="0099270F">
      <w:pPr>
        <w:pStyle w:val="af3"/>
        <w:spacing w:after="0"/>
        <w:ind w:firstLine="567"/>
        <w:jc w:val="center"/>
        <w:rPr>
          <w:sz w:val="24"/>
          <w:lang w:val="kk-KZ"/>
        </w:rPr>
      </w:pPr>
    </w:p>
    <w:p w:rsidR="00F062CA" w:rsidRDefault="00F062CA" w:rsidP="0099270F">
      <w:pPr>
        <w:pStyle w:val="af3"/>
        <w:spacing w:after="0"/>
        <w:ind w:firstLine="567"/>
        <w:jc w:val="center"/>
        <w:rPr>
          <w:sz w:val="24"/>
          <w:lang w:val="kk-KZ"/>
        </w:rPr>
      </w:pPr>
    </w:p>
    <w:p w:rsidR="00F062CA" w:rsidRDefault="00F062CA" w:rsidP="0099270F">
      <w:pPr>
        <w:pStyle w:val="af3"/>
        <w:spacing w:after="0"/>
        <w:ind w:firstLine="567"/>
        <w:jc w:val="center"/>
        <w:rPr>
          <w:sz w:val="24"/>
          <w:lang w:val="kk-KZ"/>
        </w:rPr>
      </w:pPr>
    </w:p>
    <w:p w:rsidR="00F062CA" w:rsidRDefault="00F062CA" w:rsidP="0099270F">
      <w:pPr>
        <w:pStyle w:val="af3"/>
        <w:spacing w:after="0"/>
        <w:ind w:firstLine="567"/>
        <w:jc w:val="center"/>
        <w:rPr>
          <w:sz w:val="24"/>
          <w:lang w:val="kk-KZ"/>
        </w:rPr>
      </w:pPr>
    </w:p>
    <w:p w:rsidR="00F062CA" w:rsidRDefault="00F062CA" w:rsidP="0099270F">
      <w:pPr>
        <w:pStyle w:val="af3"/>
        <w:spacing w:after="0"/>
        <w:ind w:firstLine="567"/>
        <w:jc w:val="center"/>
        <w:rPr>
          <w:sz w:val="24"/>
          <w:lang w:val="kk-KZ"/>
        </w:rPr>
      </w:pPr>
    </w:p>
    <w:p w:rsidR="00F062CA" w:rsidRDefault="00F062CA" w:rsidP="0099270F">
      <w:pPr>
        <w:pStyle w:val="af3"/>
        <w:spacing w:after="0"/>
        <w:ind w:firstLine="567"/>
        <w:jc w:val="center"/>
        <w:rPr>
          <w:sz w:val="24"/>
          <w:lang w:val="kk-KZ"/>
        </w:rPr>
      </w:pPr>
    </w:p>
    <w:p w:rsidR="007019A7" w:rsidRDefault="007019A7" w:rsidP="0099270F">
      <w:pPr>
        <w:pStyle w:val="af3"/>
        <w:spacing w:after="0"/>
        <w:ind w:firstLine="567"/>
        <w:jc w:val="center"/>
        <w:rPr>
          <w:sz w:val="24"/>
          <w:lang w:val="kk-KZ"/>
        </w:rPr>
      </w:pPr>
    </w:p>
    <w:p w:rsidR="0099270F" w:rsidRPr="00A71755" w:rsidRDefault="0099270F" w:rsidP="00A736D3">
      <w:pPr>
        <w:pStyle w:val="af3"/>
        <w:spacing w:after="0"/>
        <w:ind w:firstLine="567"/>
        <w:jc w:val="center"/>
        <w:rPr>
          <w:sz w:val="24"/>
          <w:szCs w:val="24"/>
          <w:lang w:val="kk-KZ"/>
        </w:rPr>
      </w:pPr>
      <w:r>
        <w:rPr>
          <w:sz w:val="24"/>
          <w:lang w:val="kk-KZ"/>
        </w:rPr>
        <w:lastRenderedPageBreak/>
        <w:t>4. БІЛІМДІ БАҒАЛАУ</w:t>
      </w:r>
    </w:p>
    <w:p w:rsidR="0099270F" w:rsidRDefault="0099270F" w:rsidP="00A736D3">
      <w:pPr>
        <w:jc w:val="center"/>
        <w:rPr>
          <w:sz w:val="24"/>
          <w:szCs w:val="24"/>
          <w:lang w:val="kk-KZ"/>
        </w:rPr>
      </w:pPr>
    </w:p>
    <w:p w:rsidR="0099270F" w:rsidRDefault="0099270F" w:rsidP="00A736D3">
      <w:pPr>
        <w:jc w:val="center"/>
        <w:rPr>
          <w:b/>
          <w:sz w:val="24"/>
          <w:szCs w:val="24"/>
          <w:lang w:val="kk-KZ"/>
        </w:rPr>
      </w:pPr>
      <w:r w:rsidRPr="00427406">
        <w:rPr>
          <w:b/>
          <w:sz w:val="24"/>
          <w:szCs w:val="24"/>
          <w:lang w:val="kk-KZ"/>
        </w:rPr>
        <w:t>4.1 Оқытушының талаптары</w:t>
      </w:r>
    </w:p>
    <w:p w:rsidR="0099270F" w:rsidRPr="00427406" w:rsidRDefault="0099270F" w:rsidP="00A736D3">
      <w:pPr>
        <w:jc w:val="center"/>
        <w:rPr>
          <w:b/>
          <w:sz w:val="24"/>
          <w:szCs w:val="24"/>
          <w:lang w:val="kk-KZ"/>
        </w:rPr>
      </w:pPr>
    </w:p>
    <w:p w:rsidR="0099270F" w:rsidRPr="002C7C12"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Сабақ кестесі бойынша дәрістік және тәжірибелік сабақтарға қатысу міндетті болып табылады;</w:t>
      </w:r>
    </w:p>
    <w:p w:rsidR="0099270F" w:rsidRPr="002C7C12"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Студенттердің сабаққа қатысуы сабақтың басында тексеріледі</w:t>
      </w:r>
      <w:r w:rsidRPr="002C7C12">
        <w:rPr>
          <w:sz w:val="24"/>
          <w:szCs w:val="24"/>
          <w:lang w:val="kk-KZ"/>
        </w:rPr>
        <w:t>.</w:t>
      </w:r>
      <w:r>
        <w:rPr>
          <w:sz w:val="24"/>
          <w:szCs w:val="24"/>
          <w:lang w:val="kk-KZ"/>
        </w:rPr>
        <w:t xml:space="preserve"> Кешіккен жағдайда студент аудиторияға тыныш кіріп жұмысқа араласып кету қажет, ал үзіліс кезінде оқытушыға кешігу себебін айту керек;</w:t>
      </w:r>
    </w:p>
    <w:p w:rsidR="0099270F" w:rsidRPr="002D4739"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Баллмен есептелінетін жұмыстарды белгіленген мерзімінде тапсыру қажет, уақытында тапсырылмаған жұмыс үшін баллдардың мөлшері азаяды</w:t>
      </w:r>
      <w:r w:rsidRPr="002D4739">
        <w:rPr>
          <w:sz w:val="24"/>
          <w:szCs w:val="24"/>
          <w:lang w:val="kk-KZ"/>
        </w:rPr>
        <w:t xml:space="preserve">. </w:t>
      </w:r>
      <w:r>
        <w:rPr>
          <w:sz w:val="24"/>
          <w:szCs w:val="24"/>
          <w:lang w:val="kk-KZ"/>
        </w:rPr>
        <w:t>Барлық тапсырманы өткізбеген студенттер емтиханға жіберілмейді;</w:t>
      </w:r>
    </w:p>
    <w:p w:rsidR="0099270F" w:rsidRPr="002D4739"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Қанағатсыз баға алып қалған жағдайда аралық бақылауды қайта тапсыруға жол берілмейді;</w:t>
      </w:r>
    </w:p>
    <w:p w:rsidR="0099270F" w:rsidRPr="009A3F32"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Орташа рейтингі (</w:t>
      </w:r>
      <w:r w:rsidRPr="009A3F32">
        <w:rPr>
          <w:sz w:val="24"/>
          <w:szCs w:val="24"/>
          <w:lang w:val="kk-KZ"/>
        </w:rPr>
        <w:t>Р</w:t>
      </w:r>
      <w:r>
        <w:rPr>
          <w:sz w:val="24"/>
          <w:szCs w:val="24"/>
          <w:vertAlign w:val="subscript"/>
          <w:lang w:val="kk-KZ"/>
        </w:rPr>
        <w:t>О</w:t>
      </w:r>
      <w:r w:rsidRPr="009A3F32">
        <w:rPr>
          <w:sz w:val="24"/>
          <w:szCs w:val="24"/>
          <w:vertAlign w:val="subscript"/>
          <w:lang w:val="kk-KZ"/>
        </w:rPr>
        <w:t>р</w:t>
      </w:r>
      <w:r>
        <w:rPr>
          <w:sz w:val="24"/>
          <w:szCs w:val="24"/>
          <w:vertAlign w:val="subscript"/>
          <w:lang w:val="kk-KZ"/>
        </w:rPr>
        <w:t>т</w:t>
      </w:r>
      <w:r w:rsidRPr="009A3F32">
        <w:rPr>
          <w:sz w:val="24"/>
          <w:szCs w:val="24"/>
          <w:lang w:val="kk-KZ"/>
        </w:rPr>
        <w:t xml:space="preserve"> = (Р</w:t>
      </w:r>
      <w:r w:rsidRPr="009A3F32">
        <w:rPr>
          <w:sz w:val="24"/>
          <w:szCs w:val="24"/>
          <w:vertAlign w:val="subscript"/>
          <w:lang w:val="kk-KZ"/>
        </w:rPr>
        <w:t>1</w:t>
      </w:r>
      <w:r w:rsidRPr="009A3F32">
        <w:rPr>
          <w:sz w:val="24"/>
          <w:szCs w:val="24"/>
          <w:lang w:val="kk-KZ"/>
        </w:rPr>
        <w:t xml:space="preserve"> + Р</w:t>
      </w:r>
      <w:r w:rsidRPr="009A3F32">
        <w:rPr>
          <w:sz w:val="24"/>
          <w:szCs w:val="24"/>
          <w:vertAlign w:val="subscript"/>
          <w:lang w:val="kk-KZ"/>
        </w:rPr>
        <w:t>2</w:t>
      </w:r>
      <w:r w:rsidRPr="009A3F32">
        <w:rPr>
          <w:sz w:val="24"/>
          <w:szCs w:val="24"/>
          <w:lang w:val="kk-KZ"/>
        </w:rPr>
        <w:t>)/2</w:t>
      </w:r>
      <w:r>
        <w:rPr>
          <w:sz w:val="24"/>
          <w:szCs w:val="24"/>
          <w:lang w:val="kk-KZ"/>
        </w:rPr>
        <w:t>)</w:t>
      </w:r>
      <w:r w:rsidRPr="009A3F32">
        <w:rPr>
          <w:sz w:val="24"/>
          <w:szCs w:val="24"/>
          <w:lang w:val="kk-KZ"/>
        </w:rPr>
        <w:t xml:space="preserve"> 50%-дан кем болса, емтихан</w:t>
      </w:r>
      <w:r>
        <w:rPr>
          <w:sz w:val="24"/>
          <w:szCs w:val="24"/>
          <w:lang w:val="kk-KZ"/>
        </w:rPr>
        <w:t>ға жіберілмейді;</w:t>
      </w:r>
    </w:p>
    <w:p w:rsidR="0099270F" w:rsidRPr="009A3F32"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Сабақ бойында ұялы телефондар сөндірулі  немесе үнсіз режимде болу керек.</w:t>
      </w:r>
    </w:p>
    <w:p w:rsidR="0099270F" w:rsidRPr="00427406" w:rsidRDefault="0099270F" w:rsidP="0099270F">
      <w:pPr>
        <w:ind w:left="1065"/>
        <w:jc w:val="both"/>
        <w:rPr>
          <w:b/>
          <w:sz w:val="24"/>
          <w:szCs w:val="24"/>
          <w:lang w:val="kk-KZ"/>
        </w:rPr>
      </w:pPr>
    </w:p>
    <w:p w:rsidR="0099270F" w:rsidRDefault="0099270F" w:rsidP="0099270F">
      <w:pPr>
        <w:ind w:left="1065"/>
        <w:jc w:val="center"/>
        <w:rPr>
          <w:b/>
          <w:sz w:val="24"/>
          <w:szCs w:val="24"/>
          <w:lang w:val="kk-KZ"/>
        </w:rPr>
      </w:pPr>
      <w:r w:rsidRPr="00427406">
        <w:rPr>
          <w:b/>
          <w:sz w:val="24"/>
          <w:szCs w:val="24"/>
          <w:lang w:val="kk-KZ"/>
        </w:rPr>
        <w:t>4.2 Бағалау критерийлері</w:t>
      </w:r>
    </w:p>
    <w:p w:rsidR="0099270F" w:rsidRPr="00427406" w:rsidRDefault="0099270F" w:rsidP="0099270F">
      <w:pPr>
        <w:ind w:left="1065"/>
        <w:jc w:val="center"/>
        <w:rPr>
          <w:b/>
          <w:sz w:val="24"/>
          <w:szCs w:val="24"/>
          <w:lang w:val="kk-KZ"/>
        </w:rPr>
      </w:pPr>
    </w:p>
    <w:p w:rsidR="0099270F" w:rsidRPr="00DE7E7A" w:rsidRDefault="0099270F" w:rsidP="0099270F">
      <w:pPr>
        <w:pStyle w:val="af3"/>
        <w:spacing w:after="0"/>
        <w:ind w:firstLine="540"/>
        <w:rPr>
          <w:sz w:val="24"/>
          <w:szCs w:val="24"/>
          <w:lang w:val="kk-KZ"/>
        </w:rPr>
      </w:pPr>
      <w:r w:rsidRPr="00DE7E7A">
        <w:rPr>
          <w:sz w:val="24"/>
          <w:szCs w:val="24"/>
          <w:lang w:val="kk-KZ"/>
        </w:rPr>
        <w:t>Барлық түрдегі тапсырмаларды бағалау 100 балдық жүйе бойынша жүргізіледі.</w:t>
      </w:r>
    </w:p>
    <w:p w:rsidR="0099270F" w:rsidRPr="00DE7E7A" w:rsidRDefault="0099270F" w:rsidP="0099270F">
      <w:pPr>
        <w:pStyle w:val="af3"/>
        <w:spacing w:after="0"/>
        <w:ind w:firstLine="540"/>
        <w:rPr>
          <w:sz w:val="24"/>
          <w:szCs w:val="24"/>
          <w:lang w:val="kk-KZ"/>
        </w:rPr>
      </w:pPr>
      <w:r w:rsidRPr="00DE7E7A">
        <w:rPr>
          <w:sz w:val="24"/>
          <w:szCs w:val="24"/>
          <w:lang w:val="kk-KZ"/>
        </w:rPr>
        <w:t>Ағымдағы бақылау әр апта сайын жүргізіліп, оның құрамына дәрістерге, тәжірибелік сабақтарға қатысуды бағалау және өзіндік жұмысты орындау кіреді.</w:t>
      </w:r>
    </w:p>
    <w:p w:rsidR="0099270F" w:rsidRDefault="0099270F" w:rsidP="0099270F">
      <w:pPr>
        <w:shd w:val="clear" w:color="auto" w:fill="FFFFFF"/>
        <w:tabs>
          <w:tab w:val="left" w:leader="underscore" w:pos="10094"/>
        </w:tabs>
        <w:ind w:firstLine="540"/>
        <w:jc w:val="both"/>
        <w:rPr>
          <w:color w:val="000000"/>
          <w:spacing w:val="-2"/>
          <w:sz w:val="24"/>
          <w:szCs w:val="24"/>
          <w:lang w:val="kk-KZ"/>
        </w:rPr>
      </w:pPr>
      <w:r w:rsidRPr="00DE7E7A">
        <w:rPr>
          <w:bCs/>
          <w:sz w:val="24"/>
          <w:szCs w:val="24"/>
          <w:lang w:val="kk-KZ"/>
        </w:rPr>
        <w:t>Білімді аралық бақылау семестрдің 8-ші және 15-аптасында тестілеу түрінде жүргізіледі. Рейтинг бақылаудың келесі түрлерінің қосындысынан шығады</w:t>
      </w:r>
      <w:r>
        <w:rPr>
          <w:color w:val="000000"/>
          <w:spacing w:val="-2"/>
          <w:sz w:val="24"/>
          <w:szCs w:val="24"/>
          <w:lang w:val="kk-KZ"/>
        </w:rPr>
        <w:t xml:space="preserve"> </w:t>
      </w:r>
      <w:r w:rsidRPr="00DE7E7A">
        <w:rPr>
          <w:color w:val="000000"/>
          <w:spacing w:val="-2"/>
          <w:sz w:val="24"/>
          <w:szCs w:val="24"/>
          <w:lang w:val="kk-KZ"/>
        </w:rPr>
        <w:t>:</w:t>
      </w:r>
    </w:p>
    <w:p w:rsidR="0099270F" w:rsidRPr="00DE7E7A" w:rsidRDefault="0099270F" w:rsidP="0099270F">
      <w:pPr>
        <w:shd w:val="clear" w:color="auto" w:fill="FFFFFF"/>
        <w:tabs>
          <w:tab w:val="left" w:leader="underscore" w:pos="10094"/>
        </w:tabs>
        <w:ind w:firstLine="540"/>
        <w:jc w:val="both"/>
        <w:rPr>
          <w:color w:val="000000"/>
          <w:spacing w:val="-2"/>
          <w:sz w:val="24"/>
          <w:szCs w:val="24"/>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1"/>
        <w:gridCol w:w="979"/>
        <w:gridCol w:w="1212"/>
        <w:gridCol w:w="1060"/>
        <w:gridCol w:w="1062"/>
        <w:gridCol w:w="1212"/>
        <w:gridCol w:w="1518"/>
      </w:tblGrid>
      <w:tr w:rsidR="0099270F" w:rsidRPr="00DE7E7A" w:rsidTr="00A736D3">
        <w:tc>
          <w:tcPr>
            <w:tcW w:w="1426" w:type="pct"/>
            <w:vMerge w:val="restart"/>
            <w:shd w:val="clear" w:color="auto" w:fill="auto"/>
            <w:vAlign w:val="center"/>
          </w:tcPr>
          <w:p w:rsidR="0099270F" w:rsidRPr="008E7D98" w:rsidRDefault="0099270F" w:rsidP="00BF7BD9">
            <w:pPr>
              <w:tabs>
                <w:tab w:val="left" w:leader="underscore" w:pos="10094"/>
              </w:tabs>
              <w:jc w:val="center"/>
              <w:rPr>
                <w:b/>
                <w:color w:val="000000"/>
                <w:spacing w:val="-2"/>
                <w:sz w:val="24"/>
                <w:szCs w:val="24"/>
              </w:rPr>
            </w:pPr>
            <w:r w:rsidRPr="008E7D98">
              <w:rPr>
                <w:b/>
                <w:color w:val="000000"/>
                <w:spacing w:val="-2"/>
                <w:sz w:val="24"/>
                <w:szCs w:val="24"/>
              </w:rPr>
              <w:t>Аттестациялық кезең</w:t>
            </w:r>
          </w:p>
        </w:tc>
        <w:tc>
          <w:tcPr>
            <w:tcW w:w="3574" w:type="pct"/>
            <w:gridSpan w:val="6"/>
            <w:shd w:val="clear" w:color="auto" w:fill="auto"/>
            <w:vAlign w:val="center"/>
          </w:tcPr>
          <w:p w:rsidR="0099270F" w:rsidRPr="008E7D98" w:rsidRDefault="0099270F" w:rsidP="00BF7BD9">
            <w:pPr>
              <w:tabs>
                <w:tab w:val="left" w:leader="underscore" w:pos="10094"/>
              </w:tabs>
              <w:jc w:val="center"/>
              <w:rPr>
                <w:b/>
                <w:color w:val="000000"/>
                <w:spacing w:val="-2"/>
                <w:sz w:val="24"/>
                <w:szCs w:val="24"/>
              </w:rPr>
            </w:pPr>
            <w:r w:rsidRPr="008E7D98">
              <w:rPr>
                <w:b/>
                <w:color w:val="000000"/>
                <w:spacing w:val="-2"/>
                <w:sz w:val="24"/>
                <w:szCs w:val="24"/>
              </w:rPr>
              <w:t>Бақылау тү</w:t>
            </w:r>
            <w:proofErr w:type="gramStart"/>
            <w:r w:rsidRPr="008E7D98">
              <w:rPr>
                <w:b/>
                <w:color w:val="000000"/>
                <w:spacing w:val="-2"/>
                <w:sz w:val="24"/>
                <w:szCs w:val="24"/>
              </w:rPr>
              <w:t>р</w:t>
            </w:r>
            <w:proofErr w:type="gramEnd"/>
            <w:r w:rsidRPr="008E7D98">
              <w:rPr>
                <w:b/>
                <w:color w:val="000000"/>
                <w:spacing w:val="-2"/>
                <w:sz w:val="24"/>
                <w:szCs w:val="24"/>
              </w:rPr>
              <w:t>і, үлес салмағы, %</w:t>
            </w:r>
          </w:p>
        </w:tc>
      </w:tr>
      <w:tr w:rsidR="0099270F" w:rsidRPr="00DE7E7A" w:rsidTr="00A736D3">
        <w:trPr>
          <w:cantSplit/>
          <w:trHeight w:val="1338"/>
        </w:trPr>
        <w:tc>
          <w:tcPr>
            <w:tcW w:w="1426" w:type="pct"/>
            <w:vMerge/>
            <w:shd w:val="clear" w:color="auto" w:fill="auto"/>
            <w:vAlign w:val="center"/>
          </w:tcPr>
          <w:p w:rsidR="0099270F" w:rsidRPr="00DE7E7A" w:rsidRDefault="0099270F" w:rsidP="00BF7BD9">
            <w:pPr>
              <w:tabs>
                <w:tab w:val="left" w:leader="underscore" w:pos="10094"/>
              </w:tabs>
              <w:jc w:val="center"/>
              <w:rPr>
                <w:color w:val="000000"/>
                <w:spacing w:val="-2"/>
                <w:sz w:val="24"/>
                <w:szCs w:val="24"/>
              </w:rPr>
            </w:pPr>
          </w:p>
        </w:tc>
        <w:tc>
          <w:tcPr>
            <w:tcW w:w="497"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proofErr w:type="gramStart"/>
            <w:r w:rsidRPr="008E7D98">
              <w:rPr>
                <w:b/>
                <w:color w:val="000000"/>
                <w:sz w:val="20"/>
              </w:rPr>
              <w:t>Саба</w:t>
            </w:r>
            <w:proofErr w:type="gramEnd"/>
            <w:r w:rsidRPr="008E7D98">
              <w:rPr>
                <w:b/>
                <w:color w:val="000000"/>
                <w:sz w:val="20"/>
              </w:rPr>
              <w:t>ққа қатысу</w:t>
            </w:r>
          </w:p>
        </w:tc>
        <w:tc>
          <w:tcPr>
            <w:tcW w:w="615"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r w:rsidRPr="008E7D98">
              <w:rPr>
                <w:b/>
                <w:color w:val="000000"/>
                <w:sz w:val="20"/>
              </w:rPr>
              <w:t>Дә</w:t>
            </w:r>
            <w:proofErr w:type="gramStart"/>
            <w:r w:rsidRPr="008E7D98">
              <w:rPr>
                <w:b/>
                <w:color w:val="000000"/>
                <w:sz w:val="20"/>
              </w:rPr>
              <w:t>р</w:t>
            </w:r>
            <w:proofErr w:type="gramEnd"/>
            <w:r w:rsidRPr="008E7D98">
              <w:rPr>
                <w:b/>
                <w:color w:val="000000"/>
                <w:sz w:val="20"/>
              </w:rPr>
              <w:t>істер конспектісі</w:t>
            </w:r>
          </w:p>
        </w:tc>
        <w:tc>
          <w:tcPr>
            <w:tcW w:w="538"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r w:rsidRPr="008E7D98">
              <w:rPr>
                <w:b/>
                <w:color w:val="000000"/>
                <w:sz w:val="20"/>
              </w:rPr>
              <w:t>Ауызша сауалнама</w:t>
            </w:r>
          </w:p>
        </w:tc>
        <w:tc>
          <w:tcPr>
            <w:tcW w:w="539"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r w:rsidRPr="008E7D98">
              <w:rPr>
                <w:b/>
                <w:color w:val="000000"/>
                <w:sz w:val="20"/>
              </w:rPr>
              <w:t>Коллоквиум</w:t>
            </w:r>
          </w:p>
        </w:tc>
        <w:tc>
          <w:tcPr>
            <w:tcW w:w="615"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r w:rsidRPr="008E7D98">
              <w:rPr>
                <w:b/>
                <w:color w:val="000000"/>
                <w:sz w:val="20"/>
              </w:rPr>
              <w:t>Тесті</w:t>
            </w:r>
            <w:proofErr w:type="gramStart"/>
            <w:r w:rsidRPr="008E7D98">
              <w:rPr>
                <w:b/>
                <w:color w:val="000000"/>
                <w:sz w:val="20"/>
              </w:rPr>
              <w:t>л</w:t>
            </w:r>
            <w:proofErr w:type="gramEnd"/>
            <w:r w:rsidRPr="008E7D98">
              <w:rPr>
                <w:b/>
                <w:color w:val="000000"/>
                <w:sz w:val="20"/>
              </w:rPr>
              <w:t>ік сауалнама</w:t>
            </w:r>
          </w:p>
        </w:tc>
        <w:tc>
          <w:tcPr>
            <w:tcW w:w="769"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r w:rsidRPr="008E7D98">
              <w:rPr>
                <w:b/>
                <w:color w:val="000000"/>
                <w:sz w:val="20"/>
              </w:rPr>
              <w:t>Аралық тестілеу</w:t>
            </w:r>
          </w:p>
        </w:tc>
      </w:tr>
      <w:tr w:rsidR="0099270F" w:rsidRPr="00DE7E7A" w:rsidTr="00A736D3">
        <w:tc>
          <w:tcPr>
            <w:tcW w:w="1426" w:type="pct"/>
            <w:shd w:val="clear" w:color="auto" w:fill="auto"/>
          </w:tcPr>
          <w:p w:rsidR="0099270F" w:rsidRPr="00DE7E7A" w:rsidRDefault="0099270F" w:rsidP="00BF7BD9">
            <w:pPr>
              <w:tabs>
                <w:tab w:val="left" w:leader="underscore" w:pos="10094"/>
              </w:tabs>
              <w:jc w:val="both"/>
              <w:rPr>
                <w:color w:val="000000"/>
                <w:spacing w:val="-2"/>
                <w:sz w:val="24"/>
                <w:szCs w:val="24"/>
              </w:rPr>
            </w:pPr>
            <w:r w:rsidRPr="00DE7E7A">
              <w:rPr>
                <w:color w:val="000000"/>
                <w:spacing w:val="-2"/>
                <w:sz w:val="24"/>
                <w:szCs w:val="24"/>
              </w:rPr>
              <w:t>1-рейтинг</w:t>
            </w:r>
          </w:p>
        </w:tc>
        <w:tc>
          <w:tcPr>
            <w:tcW w:w="497" w:type="pct"/>
            <w:shd w:val="clear" w:color="auto" w:fill="auto"/>
          </w:tcPr>
          <w:p w:rsidR="0099270F" w:rsidRDefault="0099270F" w:rsidP="00BF7BD9">
            <w:pPr>
              <w:jc w:val="center"/>
            </w:pPr>
            <w:r w:rsidRPr="00EC0648">
              <w:rPr>
                <w:sz w:val="24"/>
                <w:szCs w:val="24"/>
                <w:lang w:val="kk-KZ"/>
              </w:rPr>
              <w:t>100</w:t>
            </w:r>
          </w:p>
        </w:tc>
        <w:tc>
          <w:tcPr>
            <w:tcW w:w="615" w:type="pct"/>
            <w:shd w:val="clear" w:color="auto" w:fill="auto"/>
          </w:tcPr>
          <w:p w:rsidR="0099270F" w:rsidRDefault="0099270F" w:rsidP="00BF7BD9">
            <w:pPr>
              <w:jc w:val="center"/>
            </w:pPr>
            <w:r w:rsidRPr="00EC0648">
              <w:rPr>
                <w:sz w:val="24"/>
                <w:szCs w:val="24"/>
                <w:lang w:val="kk-KZ"/>
              </w:rPr>
              <w:t>100</w:t>
            </w:r>
          </w:p>
        </w:tc>
        <w:tc>
          <w:tcPr>
            <w:tcW w:w="538" w:type="pct"/>
            <w:shd w:val="clear" w:color="auto" w:fill="auto"/>
          </w:tcPr>
          <w:p w:rsidR="0099270F" w:rsidRDefault="0099270F" w:rsidP="00BF7BD9">
            <w:pPr>
              <w:jc w:val="center"/>
            </w:pPr>
            <w:r w:rsidRPr="00EC0648">
              <w:rPr>
                <w:sz w:val="24"/>
                <w:szCs w:val="24"/>
                <w:lang w:val="kk-KZ"/>
              </w:rPr>
              <w:t>100</w:t>
            </w:r>
          </w:p>
        </w:tc>
        <w:tc>
          <w:tcPr>
            <w:tcW w:w="539" w:type="pct"/>
            <w:shd w:val="clear" w:color="auto" w:fill="auto"/>
          </w:tcPr>
          <w:p w:rsidR="0099270F" w:rsidRDefault="0099270F" w:rsidP="00BF7BD9">
            <w:pPr>
              <w:jc w:val="center"/>
            </w:pPr>
            <w:r w:rsidRPr="00EC0648">
              <w:rPr>
                <w:sz w:val="24"/>
                <w:szCs w:val="24"/>
                <w:lang w:val="kk-KZ"/>
              </w:rPr>
              <w:t>100</w:t>
            </w:r>
          </w:p>
        </w:tc>
        <w:tc>
          <w:tcPr>
            <w:tcW w:w="615" w:type="pct"/>
            <w:shd w:val="clear" w:color="auto" w:fill="auto"/>
          </w:tcPr>
          <w:p w:rsidR="0099270F" w:rsidRDefault="0099270F" w:rsidP="00BF7BD9">
            <w:pPr>
              <w:jc w:val="center"/>
            </w:pPr>
            <w:r w:rsidRPr="00EC0648">
              <w:rPr>
                <w:sz w:val="24"/>
                <w:szCs w:val="24"/>
                <w:lang w:val="kk-KZ"/>
              </w:rPr>
              <w:t>100</w:t>
            </w:r>
          </w:p>
        </w:tc>
        <w:tc>
          <w:tcPr>
            <w:tcW w:w="769" w:type="pct"/>
            <w:shd w:val="clear" w:color="auto" w:fill="auto"/>
          </w:tcPr>
          <w:p w:rsidR="0099270F" w:rsidRDefault="0099270F" w:rsidP="00BF7BD9">
            <w:pPr>
              <w:jc w:val="center"/>
            </w:pPr>
            <w:r w:rsidRPr="00EC0648">
              <w:rPr>
                <w:sz w:val="24"/>
                <w:szCs w:val="24"/>
                <w:lang w:val="kk-KZ"/>
              </w:rPr>
              <w:t>100</w:t>
            </w:r>
          </w:p>
        </w:tc>
      </w:tr>
      <w:tr w:rsidR="0099270F" w:rsidRPr="00DE7E7A" w:rsidTr="00A736D3">
        <w:tc>
          <w:tcPr>
            <w:tcW w:w="1426" w:type="pct"/>
            <w:shd w:val="clear" w:color="auto" w:fill="auto"/>
          </w:tcPr>
          <w:p w:rsidR="0099270F" w:rsidRPr="00DE7E7A" w:rsidRDefault="0099270F" w:rsidP="00BF7BD9">
            <w:pPr>
              <w:tabs>
                <w:tab w:val="left" w:leader="underscore" w:pos="10094"/>
              </w:tabs>
              <w:jc w:val="both"/>
              <w:rPr>
                <w:color w:val="000000"/>
                <w:spacing w:val="-2"/>
                <w:sz w:val="24"/>
                <w:szCs w:val="24"/>
              </w:rPr>
            </w:pPr>
            <w:r w:rsidRPr="00DE7E7A">
              <w:rPr>
                <w:color w:val="000000"/>
                <w:spacing w:val="-2"/>
                <w:sz w:val="24"/>
                <w:szCs w:val="24"/>
              </w:rPr>
              <w:t>2-рейтинг</w:t>
            </w:r>
          </w:p>
        </w:tc>
        <w:tc>
          <w:tcPr>
            <w:tcW w:w="497" w:type="pct"/>
            <w:shd w:val="clear" w:color="auto" w:fill="auto"/>
          </w:tcPr>
          <w:p w:rsidR="0099270F" w:rsidRDefault="0099270F" w:rsidP="00BF7BD9">
            <w:pPr>
              <w:jc w:val="center"/>
            </w:pPr>
            <w:r w:rsidRPr="00DF32BE">
              <w:rPr>
                <w:sz w:val="24"/>
                <w:szCs w:val="24"/>
                <w:lang w:val="kk-KZ"/>
              </w:rPr>
              <w:t>100</w:t>
            </w:r>
          </w:p>
        </w:tc>
        <w:tc>
          <w:tcPr>
            <w:tcW w:w="615" w:type="pct"/>
            <w:shd w:val="clear" w:color="auto" w:fill="auto"/>
          </w:tcPr>
          <w:p w:rsidR="0099270F" w:rsidRDefault="0099270F" w:rsidP="00BF7BD9">
            <w:pPr>
              <w:jc w:val="center"/>
            </w:pPr>
            <w:r w:rsidRPr="00DF32BE">
              <w:rPr>
                <w:sz w:val="24"/>
                <w:szCs w:val="24"/>
                <w:lang w:val="kk-KZ"/>
              </w:rPr>
              <w:t>100</w:t>
            </w:r>
          </w:p>
        </w:tc>
        <w:tc>
          <w:tcPr>
            <w:tcW w:w="538" w:type="pct"/>
            <w:shd w:val="clear" w:color="auto" w:fill="auto"/>
          </w:tcPr>
          <w:p w:rsidR="0099270F" w:rsidRDefault="0099270F" w:rsidP="00BF7BD9">
            <w:pPr>
              <w:jc w:val="center"/>
            </w:pPr>
            <w:r w:rsidRPr="00DF32BE">
              <w:rPr>
                <w:sz w:val="24"/>
                <w:szCs w:val="24"/>
                <w:lang w:val="kk-KZ"/>
              </w:rPr>
              <w:t>100</w:t>
            </w:r>
          </w:p>
        </w:tc>
        <w:tc>
          <w:tcPr>
            <w:tcW w:w="539" w:type="pct"/>
            <w:shd w:val="clear" w:color="auto" w:fill="auto"/>
          </w:tcPr>
          <w:p w:rsidR="0099270F" w:rsidRDefault="0099270F" w:rsidP="00BF7BD9">
            <w:pPr>
              <w:jc w:val="center"/>
            </w:pPr>
            <w:r w:rsidRPr="00DF32BE">
              <w:rPr>
                <w:sz w:val="24"/>
                <w:szCs w:val="24"/>
                <w:lang w:val="kk-KZ"/>
              </w:rPr>
              <w:t>100</w:t>
            </w:r>
          </w:p>
        </w:tc>
        <w:tc>
          <w:tcPr>
            <w:tcW w:w="615" w:type="pct"/>
            <w:shd w:val="clear" w:color="auto" w:fill="auto"/>
          </w:tcPr>
          <w:p w:rsidR="0099270F" w:rsidRDefault="0099270F" w:rsidP="00BF7BD9">
            <w:pPr>
              <w:jc w:val="center"/>
            </w:pPr>
            <w:r w:rsidRPr="00DF32BE">
              <w:rPr>
                <w:sz w:val="24"/>
                <w:szCs w:val="24"/>
                <w:lang w:val="kk-KZ"/>
              </w:rPr>
              <w:t>100</w:t>
            </w:r>
          </w:p>
        </w:tc>
        <w:tc>
          <w:tcPr>
            <w:tcW w:w="769" w:type="pct"/>
            <w:shd w:val="clear" w:color="auto" w:fill="auto"/>
          </w:tcPr>
          <w:p w:rsidR="0099270F" w:rsidRDefault="0099270F" w:rsidP="00BF7BD9">
            <w:pPr>
              <w:jc w:val="center"/>
            </w:pPr>
            <w:r w:rsidRPr="00DF32BE">
              <w:rPr>
                <w:sz w:val="24"/>
                <w:szCs w:val="24"/>
                <w:lang w:val="kk-KZ"/>
              </w:rPr>
              <w:t>100</w:t>
            </w:r>
          </w:p>
        </w:tc>
      </w:tr>
    </w:tbl>
    <w:p w:rsidR="0099270F" w:rsidRPr="00A736D3" w:rsidRDefault="0099270F" w:rsidP="00A736D3">
      <w:pPr>
        <w:pStyle w:val="af3"/>
        <w:spacing w:after="0"/>
        <w:rPr>
          <w:bCs/>
          <w:sz w:val="24"/>
          <w:szCs w:val="24"/>
          <w:lang w:val="kk-KZ"/>
        </w:rPr>
      </w:pPr>
    </w:p>
    <w:p w:rsidR="0099270F" w:rsidRPr="00A736D3" w:rsidRDefault="0099270F" w:rsidP="0099270F">
      <w:pPr>
        <w:pStyle w:val="af3"/>
        <w:spacing w:after="0"/>
        <w:ind w:firstLine="540"/>
        <w:rPr>
          <w:bCs/>
          <w:sz w:val="24"/>
          <w:szCs w:val="24"/>
          <w:lang w:val="kk-KZ"/>
        </w:rPr>
      </w:pPr>
      <w:r w:rsidRPr="00A736D3">
        <w:rPr>
          <w:bCs/>
          <w:sz w:val="24"/>
          <w:szCs w:val="24"/>
          <w:lang w:val="kk-KZ"/>
        </w:rPr>
        <w:t>Пән бойынша емтихан емтихандық сессия кезінде тест түрінде тапсырылады.</w:t>
      </w:r>
    </w:p>
    <w:p w:rsidR="0099270F" w:rsidRPr="00BF7BD9" w:rsidRDefault="0099270F" w:rsidP="0099270F">
      <w:pPr>
        <w:pStyle w:val="af3"/>
        <w:spacing w:after="0"/>
        <w:ind w:firstLine="709"/>
        <w:rPr>
          <w:sz w:val="24"/>
          <w:szCs w:val="24"/>
          <w:lang w:val="kk-KZ"/>
        </w:rPr>
      </w:pPr>
      <w:r w:rsidRPr="00BF7BD9">
        <w:rPr>
          <w:sz w:val="24"/>
          <w:szCs w:val="24"/>
          <w:lang w:val="kk-KZ"/>
        </w:rPr>
        <w:t>Бакалавр білімінің қорытынды бағасына келесілер кіреді:</w:t>
      </w:r>
    </w:p>
    <w:p w:rsidR="0099270F" w:rsidRPr="00BF7BD9" w:rsidRDefault="0099270F" w:rsidP="0099270F">
      <w:pPr>
        <w:pStyle w:val="af3"/>
        <w:spacing w:after="0"/>
        <w:rPr>
          <w:sz w:val="24"/>
          <w:szCs w:val="24"/>
          <w:lang w:val="kk-KZ"/>
        </w:rPr>
      </w:pPr>
      <w:r w:rsidRPr="00BF7BD9">
        <w:rPr>
          <w:sz w:val="24"/>
          <w:szCs w:val="24"/>
          <w:lang w:val="kk-KZ"/>
        </w:rPr>
        <w:t>- емтиханда алынған нәтиженің 40%-ы;</w:t>
      </w:r>
    </w:p>
    <w:p w:rsidR="0099270F" w:rsidRPr="00BF7BD9" w:rsidRDefault="0099270F" w:rsidP="0099270F">
      <w:pPr>
        <w:pStyle w:val="af3"/>
        <w:spacing w:after="0"/>
        <w:jc w:val="both"/>
        <w:rPr>
          <w:sz w:val="24"/>
          <w:szCs w:val="24"/>
          <w:lang w:val="kk-KZ"/>
        </w:rPr>
      </w:pPr>
      <w:r w:rsidRPr="00BF7BD9">
        <w:rPr>
          <w:sz w:val="24"/>
          <w:szCs w:val="24"/>
          <w:lang w:val="kk-KZ"/>
        </w:rPr>
        <w:t>- ағымдағы үлгерімнің 60%-ы.</w:t>
      </w:r>
    </w:p>
    <w:p w:rsidR="0099270F" w:rsidRDefault="0099270F" w:rsidP="0099270F">
      <w:pPr>
        <w:pStyle w:val="af3"/>
        <w:spacing w:after="0"/>
        <w:ind w:firstLine="709"/>
        <w:rPr>
          <w:sz w:val="24"/>
          <w:szCs w:val="24"/>
          <w:lang w:val="kk-KZ"/>
        </w:rPr>
      </w:pPr>
      <w:r w:rsidRPr="00BF7BD9">
        <w:rPr>
          <w:sz w:val="24"/>
          <w:szCs w:val="24"/>
          <w:lang w:val="kk-KZ"/>
        </w:rPr>
        <w:t>Қорытынды бағаны есептеудің формуласы:</w:t>
      </w:r>
    </w:p>
    <w:p w:rsidR="00A736D3" w:rsidRPr="00A736D3" w:rsidRDefault="00A736D3" w:rsidP="0099270F">
      <w:pPr>
        <w:pStyle w:val="af3"/>
        <w:spacing w:after="0"/>
        <w:ind w:firstLine="709"/>
        <w:rPr>
          <w:sz w:val="24"/>
          <w:szCs w:val="24"/>
          <w:lang w:val="kk-KZ"/>
        </w:rPr>
      </w:pPr>
    </w:p>
    <w:p w:rsidR="0099270F" w:rsidRDefault="0099270F" w:rsidP="0099270F">
      <w:pPr>
        <w:pStyle w:val="af3"/>
        <w:spacing w:after="0"/>
        <w:jc w:val="center"/>
        <w:rPr>
          <w:sz w:val="24"/>
          <w:szCs w:val="24"/>
          <w:lang w:val="kk-KZ"/>
        </w:rPr>
      </w:pPr>
      <w:r w:rsidRPr="00DE7E7A">
        <w:rPr>
          <w:position w:val="-24"/>
          <w:sz w:val="24"/>
          <w:szCs w:val="24"/>
        </w:rPr>
        <w:object w:dxaOrig="2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31.5pt" o:ole="">
            <v:imagedata r:id="rId9" o:title=""/>
          </v:shape>
          <o:OLEObject Type="Embed" ProgID="Equation.3" ShapeID="_x0000_i1025" DrawAspect="Content" ObjectID="_1648237658" r:id="rId10"/>
        </w:object>
      </w:r>
      <w:r w:rsidRPr="00BF7BD9">
        <w:rPr>
          <w:sz w:val="24"/>
          <w:szCs w:val="24"/>
          <w:lang w:val="kk-KZ"/>
        </w:rPr>
        <w:t xml:space="preserve">, </w:t>
      </w:r>
      <w:r w:rsidRPr="00BF7BD9">
        <w:rPr>
          <w:sz w:val="24"/>
          <w:szCs w:val="24"/>
          <w:lang w:val="kk-KZ"/>
        </w:rPr>
        <w:tab/>
      </w:r>
      <w:r w:rsidRPr="00BF7BD9">
        <w:rPr>
          <w:sz w:val="24"/>
          <w:szCs w:val="24"/>
          <w:lang w:val="kk-KZ"/>
        </w:rPr>
        <w:tab/>
      </w:r>
      <w:r w:rsidRPr="00BF7BD9">
        <w:rPr>
          <w:sz w:val="24"/>
          <w:szCs w:val="24"/>
          <w:lang w:val="kk-KZ"/>
        </w:rPr>
        <w:tab/>
        <w:t>(1)</w:t>
      </w:r>
    </w:p>
    <w:p w:rsidR="00A736D3" w:rsidRPr="00A736D3" w:rsidRDefault="00A736D3" w:rsidP="0099270F">
      <w:pPr>
        <w:pStyle w:val="af3"/>
        <w:spacing w:after="0"/>
        <w:jc w:val="center"/>
        <w:rPr>
          <w:sz w:val="24"/>
          <w:szCs w:val="24"/>
          <w:lang w:val="kk-KZ"/>
        </w:rPr>
      </w:pPr>
    </w:p>
    <w:p w:rsidR="0099270F" w:rsidRPr="00A736D3" w:rsidRDefault="0099270F" w:rsidP="0099270F">
      <w:pPr>
        <w:pStyle w:val="af3"/>
        <w:spacing w:after="0"/>
        <w:ind w:firstLine="540"/>
        <w:rPr>
          <w:sz w:val="24"/>
          <w:szCs w:val="24"/>
          <w:lang w:val="kk-KZ"/>
        </w:rPr>
      </w:pPr>
      <w:r w:rsidRPr="00A736D3">
        <w:rPr>
          <w:sz w:val="24"/>
          <w:szCs w:val="24"/>
          <w:lang w:val="kk-KZ"/>
        </w:rPr>
        <w:t>Мұндағы, Р</w:t>
      </w:r>
      <w:r w:rsidRPr="00A736D3">
        <w:rPr>
          <w:sz w:val="24"/>
          <w:szCs w:val="24"/>
          <w:vertAlign w:val="subscript"/>
          <w:lang w:val="kk-KZ"/>
        </w:rPr>
        <w:t>1</w:t>
      </w:r>
      <w:r w:rsidRPr="00A736D3">
        <w:rPr>
          <w:sz w:val="24"/>
          <w:szCs w:val="24"/>
          <w:lang w:val="kk-KZ"/>
        </w:rPr>
        <w:t>, Р</w:t>
      </w:r>
      <w:r w:rsidRPr="00A736D3">
        <w:rPr>
          <w:sz w:val="24"/>
          <w:szCs w:val="24"/>
          <w:vertAlign w:val="subscript"/>
          <w:lang w:val="kk-KZ"/>
        </w:rPr>
        <w:t>2</w:t>
      </w:r>
      <w:r w:rsidRPr="00A736D3">
        <w:rPr>
          <w:sz w:val="24"/>
          <w:szCs w:val="24"/>
          <w:lang w:val="kk-KZ"/>
        </w:rPr>
        <w:t xml:space="preserve"> – сәйкесінше, бірінші және екінші рейтинг бағаларының сандық баламасы;</w:t>
      </w:r>
    </w:p>
    <w:p w:rsidR="0099270F" w:rsidRPr="00BF7BD9" w:rsidRDefault="0099270F" w:rsidP="0099270F">
      <w:pPr>
        <w:pStyle w:val="af3"/>
        <w:spacing w:after="0"/>
        <w:ind w:firstLine="540"/>
        <w:rPr>
          <w:sz w:val="24"/>
          <w:szCs w:val="24"/>
          <w:lang w:val="kk-KZ"/>
        </w:rPr>
      </w:pPr>
      <w:r w:rsidRPr="00BF7BD9">
        <w:rPr>
          <w:sz w:val="24"/>
          <w:szCs w:val="24"/>
          <w:lang w:val="kk-KZ"/>
        </w:rPr>
        <w:t>Э – емтихан бағасының сандық баламасы.</w:t>
      </w:r>
    </w:p>
    <w:p w:rsidR="0099270F" w:rsidRPr="00BF7BD9" w:rsidRDefault="0099270F" w:rsidP="0099270F">
      <w:pPr>
        <w:pStyle w:val="af3"/>
        <w:spacing w:after="0"/>
        <w:rPr>
          <w:sz w:val="24"/>
          <w:szCs w:val="24"/>
          <w:lang w:val="kk-KZ"/>
        </w:rPr>
      </w:pPr>
      <w:r w:rsidRPr="00BF7BD9">
        <w:rPr>
          <w:sz w:val="24"/>
          <w:szCs w:val="24"/>
          <w:lang w:val="kk-KZ"/>
        </w:rPr>
        <w:t>Әріптік қорытынды баға және оның баллмен есептелген сандық баламасы:</w:t>
      </w:r>
    </w:p>
    <w:p w:rsidR="0099270F" w:rsidRDefault="0099270F" w:rsidP="0099270F">
      <w:pPr>
        <w:pStyle w:val="af3"/>
        <w:spacing w:after="0"/>
        <w:rPr>
          <w:sz w:val="24"/>
          <w:szCs w:val="24"/>
          <w:lang w:val="kk-KZ"/>
        </w:rPr>
      </w:pPr>
    </w:p>
    <w:p w:rsidR="00A736D3" w:rsidRDefault="00A736D3" w:rsidP="0099270F">
      <w:pPr>
        <w:pStyle w:val="af3"/>
        <w:spacing w:after="0"/>
        <w:rPr>
          <w:sz w:val="24"/>
          <w:szCs w:val="24"/>
          <w:lang w:val="kk-KZ"/>
        </w:rPr>
      </w:pPr>
    </w:p>
    <w:p w:rsidR="00A736D3" w:rsidRDefault="00A736D3" w:rsidP="0099270F">
      <w:pPr>
        <w:pStyle w:val="af3"/>
        <w:spacing w:after="0"/>
        <w:rPr>
          <w:sz w:val="24"/>
          <w:szCs w:val="24"/>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1"/>
        <w:gridCol w:w="1719"/>
        <w:gridCol w:w="3057"/>
        <w:gridCol w:w="3437"/>
      </w:tblGrid>
      <w:tr w:rsidR="004F1E50" w:rsidRPr="00DE7E7A" w:rsidTr="000415AF">
        <w:tc>
          <w:tcPr>
            <w:tcW w:w="833" w:type="pct"/>
            <w:vAlign w:val="center"/>
          </w:tcPr>
          <w:p w:rsidR="004F1E50" w:rsidRPr="00DE7E7A" w:rsidRDefault="004F1E50" w:rsidP="000415AF">
            <w:pPr>
              <w:pStyle w:val="af3"/>
              <w:spacing w:after="0"/>
              <w:jc w:val="center"/>
              <w:rPr>
                <w:sz w:val="24"/>
                <w:szCs w:val="24"/>
              </w:rPr>
            </w:pPr>
            <w:r w:rsidRPr="00DE7E7A">
              <w:rPr>
                <w:sz w:val="24"/>
                <w:szCs w:val="24"/>
              </w:rPr>
              <w:lastRenderedPageBreak/>
              <w:t>Ә</w:t>
            </w:r>
            <w:proofErr w:type="gramStart"/>
            <w:r w:rsidRPr="00DE7E7A">
              <w:rPr>
                <w:sz w:val="24"/>
                <w:szCs w:val="24"/>
              </w:rPr>
              <w:t>р</w:t>
            </w:r>
            <w:proofErr w:type="gramEnd"/>
            <w:r w:rsidRPr="00DE7E7A">
              <w:rPr>
                <w:sz w:val="24"/>
                <w:szCs w:val="24"/>
              </w:rPr>
              <w:t>іптік жүйе бойынша баға</w:t>
            </w:r>
          </w:p>
        </w:tc>
        <w:tc>
          <w:tcPr>
            <w:tcW w:w="872" w:type="pct"/>
            <w:vAlign w:val="center"/>
          </w:tcPr>
          <w:p w:rsidR="004F1E50" w:rsidRPr="00DE7E7A" w:rsidRDefault="004F1E50" w:rsidP="000415AF">
            <w:pPr>
              <w:pStyle w:val="af3"/>
              <w:spacing w:after="0"/>
              <w:jc w:val="center"/>
              <w:rPr>
                <w:sz w:val="24"/>
                <w:szCs w:val="24"/>
              </w:rPr>
            </w:pPr>
            <w:r w:rsidRPr="00DE7E7A">
              <w:rPr>
                <w:sz w:val="24"/>
                <w:szCs w:val="24"/>
              </w:rPr>
              <w:t>Баллдардың сандық баламасы</w:t>
            </w:r>
          </w:p>
        </w:tc>
        <w:tc>
          <w:tcPr>
            <w:tcW w:w="1551" w:type="pct"/>
            <w:vAlign w:val="center"/>
          </w:tcPr>
          <w:p w:rsidR="004F1E50" w:rsidRPr="00DE7E7A" w:rsidRDefault="004F1E50" w:rsidP="000415AF">
            <w:pPr>
              <w:pStyle w:val="af3"/>
              <w:spacing w:after="0"/>
              <w:jc w:val="center"/>
              <w:rPr>
                <w:sz w:val="24"/>
                <w:szCs w:val="24"/>
              </w:rPr>
            </w:pPr>
            <w:r w:rsidRPr="00DE7E7A">
              <w:rPr>
                <w:sz w:val="24"/>
                <w:szCs w:val="24"/>
              </w:rPr>
              <w:t>Пайыздық мәні, %</w:t>
            </w:r>
          </w:p>
        </w:tc>
        <w:tc>
          <w:tcPr>
            <w:tcW w:w="1744" w:type="pct"/>
            <w:vAlign w:val="center"/>
          </w:tcPr>
          <w:p w:rsidR="004F1E50" w:rsidRPr="00DE7E7A" w:rsidRDefault="004F1E50" w:rsidP="000415AF">
            <w:pPr>
              <w:pStyle w:val="af3"/>
              <w:spacing w:after="0"/>
              <w:jc w:val="center"/>
              <w:rPr>
                <w:sz w:val="24"/>
                <w:szCs w:val="24"/>
              </w:rPr>
            </w:pPr>
            <w:r w:rsidRPr="00DE7E7A">
              <w:rPr>
                <w:sz w:val="24"/>
                <w:szCs w:val="24"/>
              </w:rPr>
              <w:t>Дә</w:t>
            </w:r>
            <w:proofErr w:type="gramStart"/>
            <w:r w:rsidRPr="00DE7E7A">
              <w:rPr>
                <w:sz w:val="24"/>
                <w:szCs w:val="24"/>
              </w:rPr>
              <w:t>ст</w:t>
            </w:r>
            <w:proofErr w:type="gramEnd"/>
            <w:r w:rsidRPr="00DE7E7A">
              <w:rPr>
                <w:sz w:val="24"/>
                <w:szCs w:val="24"/>
              </w:rPr>
              <w:t>үрлі жүйе бойынша баға</w:t>
            </w:r>
          </w:p>
        </w:tc>
      </w:tr>
      <w:tr w:rsidR="004F1E50" w:rsidRPr="00FA433E" w:rsidTr="000415AF">
        <w:trPr>
          <w:cantSplit/>
        </w:trPr>
        <w:tc>
          <w:tcPr>
            <w:tcW w:w="833" w:type="pct"/>
          </w:tcPr>
          <w:p w:rsidR="004F1E50" w:rsidRPr="00FA433E" w:rsidRDefault="004F1E50" w:rsidP="000415AF">
            <w:pPr>
              <w:pStyle w:val="af3"/>
              <w:spacing w:after="0"/>
              <w:jc w:val="center"/>
              <w:rPr>
                <w:sz w:val="24"/>
                <w:szCs w:val="24"/>
              </w:rPr>
            </w:pPr>
            <w:r w:rsidRPr="00FA433E">
              <w:rPr>
                <w:sz w:val="24"/>
                <w:szCs w:val="24"/>
              </w:rPr>
              <w:t>А</w:t>
            </w:r>
          </w:p>
        </w:tc>
        <w:tc>
          <w:tcPr>
            <w:tcW w:w="872" w:type="pct"/>
          </w:tcPr>
          <w:p w:rsidR="004F1E50" w:rsidRPr="00FA433E" w:rsidRDefault="004F1E50" w:rsidP="000415AF">
            <w:pPr>
              <w:pStyle w:val="af3"/>
              <w:spacing w:after="0"/>
              <w:jc w:val="center"/>
              <w:rPr>
                <w:sz w:val="24"/>
                <w:szCs w:val="24"/>
              </w:rPr>
            </w:pPr>
            <w:r w:rsidRPr="00FA433E">
              <w:rPr>
                <w:sz w:val="24"/>
                <w:szCs w:val="24"/>
              </w:rPr>
              <w:t>4,0</w:t>
            </w:r>
          </w:p>
        </w:tc>
        <w:tc>
          <w:tcPr>
            <w:tcW w:w="1551" w:type="pct"/>
          </w:tcPr>
          <w:p w:rsidR="004F1E50" w:rsidRPr="00FA433E" w:rsidRDefault="004F1E50" w:rsidP="000415AF">
            <w:pPr>
              <w:pStyle w:val="af3"/>
              <w:spacing w:after="0"/>
              <w:jc w:val="center"/>
              <w:rPr>
                <w:sz w:val="24"/>
                <w:szCs w:val="24"/>
              </w:rPr>
            </w:pPr>
            <w:r w:rsidRPr="00FA433E">
              <w:rPr>
                <w:sz w:val="24"/>
                <w:szCs w:val="24"/>
              </w:rPr>
              <w:t>95–100</w:t>
            </w:r>
          </w:p>
        </w:tc>
        <w:tc>
          <w:tcPr>
            <w:tcW w:w="1744" w:type="pct"/>
            <w:vMerge w:val="restart"/>
            <w:vAlign w:val="center"/>
          </w:tcPr>
          <w:p w:rsidR="004F1E50" w:rsidRPr="0042103C" w:rsidRDefault="004F1E50" w:rsidP="000415AF">
            <w:pPr>
              <w:pStyle w:val="af3"/>
              <w:spacing w:after="0"/>
              <w:jc w:val="center"/>
              <w:rPr>
                <w:sz w:val="24"/>
                <w:szCs w:val="24"/>
              </w:rPr>
            </w:pPr>
            <w:r w:rsidRPr="0042103C">
              <w:rPr>
                <w:sz w:val="24"/>
                <w:szCs w:val="24"/>
              </w:rPr>
              <w:t>өте жақсы</w:t>
            </w:r>
          </w:p>
        </w:tc>
      </w:tr>
      <w:tr w:rsidR="004F1E50" w:rsidRPr="00FA433E" w:rsidTr="000415AF">
        <w:trPr>
          <w:cantSplit/>
        </w:trPr>
        <w:tc>
          <w:tcPr>
            <w:tcW w:w="833" w:type="pct"/>
          </w:tcPr>
          <w:p w:rsidR="004F1E50" w:rsidRPr="00FA433E" w:rsidRDefault="004F1E50" w:rsidP="000415AF">
            <w:pPr>
              <w:pStyle w:val="af3"/>
              <w:spacing w:after="0"/>
              <w:jc w:val="center"/>
              <w:rPr>
                <w:sz w:val="24"/>
                <w:szCs w:val="24"/>
              </w:rPr>
            </w:pPr>
            <w:r w:rsidRPr="00FA433E">
              <w:rPr>
                <w:sz w:val="24"/>
                <w:szCs w:val="24"/>
              </w:rPr>
              <w:t>А–</w:t>
            </w:r>
          </w:p>
        </w:tc>
        <w:tc>
          <w:tcPr>
            <w:tcW w:w="872" w:type="pct"/>
          </w:tcPr>
          <w:p w:rsidR="004F1E50" w:rsidRPr="00FA433E" w:rsidRDefault="004F1E50" w:rsidP="000415AF">
            <w:pPr>
              <w:pStyle w:val="af3"/>
              <w:spacing w:after="0"/>
              <w:jc w:val="center"/>
              <w:rPr>
                <w:sz w:val="24"/>
                <w:szCs w:val="24"/>
              </w:rPr>
            </w:pPr>
            <w:r w:rsidRPr="00FA433E">
              <w:rPr>
                <w:sz w:val="24"/>
                <w:szCs w:val="24"/>
              </w:rPr>
              <w:t>3,67</w:t>
            </w:r>
          </w:p>
        </w:tc>
        <w:tc>
          <w:tcPr>
            <w:tcW w:w="1551" w:type="pct"/>
          </w:tcPr>
          <w:p w:rsidR="004F1E50" w:rsidRPr="00FA433E" w:rsidRDefault="004F1E50" w:rsidP="000415AF">
            <w:pPr>
              <w:pStyle w:val="af3"/>
              <w:spacing w:after="0"/>
              <w:jc w:val="center"/>
              <w:rPr>
                <w:sz w:val="24"/>
                <w:szCs w:val="24"/>
              </w:rPr>
            </w:pPr>
            <w:r w:rsidRPr="00FA433E">
              <w:rPr>
                <w:sz w:val="24"/>
                <w:szCs w:val="24"/>
              </w:rPr>
              <w:t>90–94</w:t>
            </w:r>
          </w:p>
        </w:tc>
        <w:tc>
          <w:tcPr>
            <w:tcW w:w="1744" w:type="pct"/>
            <w:vMerge/>
            <w:vAlign w:val="center"/>
          </w:tcPr>
          <w:p w:rsidR="004F1E50" w:rsidRPr="0042103C" w:rsidRDefault="004F1E50" w:rsidP="000415AF">
            <w:pPr>
              <w:pStyle w:val="af3"/>
              <w:spacing w:after="0"/>
              <w:jc w:val="center"/>
              <w:rPr>
                <w:sz w:val="24"/>
                <w:szCs w:val="24"/>
              </w:rPr>
            </w:pPr>
          </w:p>
        </w:tc>
      </w:tr>
      <w:tr w:rsidR="004F1E50" w:rsidRPr="00FA433E" w:rsidTr="000415AF">
        <w:trPr>
          <w:cantSplit/>
        </w:trPr>
        <w:tc>
          <w:tcPr>
            <w:tcW w:w="833" w:type="pct"/>
          </w:tcPr>
          <w:p w:rsidR="004F1E50" w:rsidRPr="00FA433E" w:rsidRDefault="004F1E50" w:rsidP="000415AF">
            <w:pPr>
              <w:pStyle w:val="af3"/>
              <w:spacing w:after="0"/>
              <w:jc w:val="center"/>
              <w:rPr>
                <w:sz w:val="24"/>
                <w:szCs w:val="24"/>
              </w:rPr>
            </w:pPr>
            <w:r w:rsidRPr="00FA433E">
              <w:rPr>
                <w:sz w:val="24"/>
                <w:szCs w:val="24"/>
              </w:rPr>
              <w:t>В+</w:t>
            </w:r>
          </w:p>
        </w:tc>
        <w:tc>
          <w:tcPr>
            <w:tcW w:w="872" w:type="pct"/>
          </w:tcPr>
          <w:p w:rsidR="004F1E50" w:rsidRPr="00FA433E" w:rsidRDefault="004F1E50" w:rsidP="000415AF">
            <w:pPr>
              <w:pStyle w:val="af3"/>
              <w:spacing w:after="0"/>
              <w:jc w:val="center"/>
              <w:rPr>
                <w:sz w:val="24"/>
                <w:szCs w:val="24"/>
              </w:rPr>
            </w:pPr>
            <w:r w:rsidRPr="00FA433E">
              <w:rPr>
                <w:sz w:val="24"/>
                <w:szCs w:val="24"/>
              </w:rPr>
              <w:t>3,33</w:t>
            </w:r>
          </w:p>
        </w:tc>
        <w:tc>
          <w:tcPr>
            <w:tcW w:w="1551" w:type="pct"/>
          </w:tcPr>
          <w:p w:rsidR="004F1E50" w:rsidRPr="00FA433E" w:rsidRDefault="004F1E50" w:rsidP="000415AF">
            <w:pPr>
              <w:pStyle w:val="af3"/>
              <w:spacing w:after="0"/>
              <w:jc w:val="center"/>
              <w:rPr>
                <w:sz w:val="24"/>
                <w:szCs w:val="24"/>
              </w:rPr>
            </w:pPr>
            <w:r w:rsidRPr="00FA433E">
              <w:rPr>
                <w:sz w:val="24"/>
                <w:szCs w:val="24"/>
              </w:rPr>
              <w:t>85–89</w:t>
            </w:r>
          </w:p>
        </w:tc>
        <w:tc>
          <w:tcPr>
            <w:tcW w:w="1744" w:type="pct"/>
            <w:vMerge w:val="restart"/>
            <w:vAlign w:val="center"/>
          </w:tcPr>
          <w:p w:rsidR="004F1E50" w:rsidRPr="0042103C" w:rsidRDefault="004F1E50" w:rsidP="000415AF">
            <w:pPr>
              <w:pStyle w:val="af3"/>
              <w:spacing w:after="0"/>
              <w:jc w:val="center"/>
              <w:rPr>
                <w:sz w:val="24"/>
                <w:szCs w:val="24"/>
              </w:rPr>
            </w:pPr>
            <w:r w:rsidRPr="0042103C">
              <w:rPr>
                <w:sz w:val="24"/>
                <w:szCs w:val="24"/>
              </w:rPr>
              <w:t>жақсы</w:t>
            </w:r>
          </w:p>
        </w:tc>
      </w:tr>
      <w:tr w:rsidR="004F1E50" w:rsidRPr="00FA433E" w:rsidTr="000415AF">
        <w:trPr>
          <w:cantSplit/>
        </w:trPr>
        <w:tc>
          <w:tcPr>
            <w:tcW w:w="833" w:type="pct"/>
          </w:tcPr>
          <w:p w:rsidR="004F1E50" w:rsidRPr="00FA433E" w:rsidRDefault="004F1E50" w:rsidP="000415AF">
            <w:pPr>
              <w:pStyle w:val="af3"/>
              <w:spacing w:after="0"/>
              <w:jc w:val="center"/>
              <w:rPr>
                <w:sz w:val="24"/>
                <w:szCs w:val="24"/>
              </w:rPr>
            </w:pPr>
            <w:r w:rsidRPr="00FA433E">
              <w:rPr>
                <w:sz w:val="24"/>
                <w:szCs w:val="24"/>
              </w:rPr>
              <w:t>В</w:t>
            </w:r>
          </w:p>
        </w:tc>
        <w:tc>
          <w:tcPr>
            <w:tcW w:w="872" w:type="pct"/>
          </w:tcPr>
          <w:p w:rsidR="004F1E50" w:rsidRPr="00FA433E" w:rsidRDefault="004F1E50" w:rsidP="000415AF">
            <w:pPr>
              <w:pStyle w:val="af3"/>
              <w:spacing w:after="0"/>
              <w:jc w:val="center"/>
              <w:rPr>
                <w:sz w:val="24"/>
                <w:szCs w:val="24"/>
              </w:rPr>
            </w:pPr>
            <w:r w:rsidRPr="00FA433E">
              <w:rPr>
                <w:sz w:val="24"/>
                <w:szCs w:val="24"/>
              </w:rPr>
              <w:t>3,0</w:t>
            </w:r>
          </w:p>
        </w:tc>
        <w:tc>
          <w:tcPr>
            <w:tcW w:w="1551" w:type="pct"/>
          </w:tcPr>
          <w:p w:rsidR="004F1E50" w:rsidRPr="00FA433E" w:rsidRDefault="004F1E50" w:rsidP="000415AF">
            <w:pPr>
              <w:pStyle w:val="af3"/>
              <w:spacing w:after="0"/>
              <w:jc w:val="center"/>
              <w:rPr>
                <w:sz w:val="24"/>
                <w:szCs w:val="24"/>
              </w:rPr>
            </w:pPr>
            <w:r w:rsidRPr="00FA433E">
              <w:rPr>
                <w:sz w:val="24"/>
                <w:szCs w:val="24"/>
              </w:rPr>
              <w:t>80–84</w:t>
            </w:r>
          </w:p>
        </w:tc>
        <w:tc>
          <w:tcPr>
            <w:tcW w:w="1744" w:type="pct"/>
            <w:vMerge/>
            <w:vAlign w:val="center"/>
          </w:tcPr>
          <w:p w:rsidR="004F1E50" w:rsidRPr="0042103C" w:rsidRDefault="004F1E50" w:rsidP="000415AF">
            <w:pPr>
              <w:pStyle w:val="af3"/>
              <w:spacing w:after="0"/>
              <w:jc w:val="center"/>
              <w:rPr>
                <w:sz w:val="24"/>
                <w:szCs w:val="24"/>
              </w:rPr>
            </w:pPr>
          </w:p>
        </w:tc>
      </w:tr>
      <w:tr w:rsidR="004F1E50" w:rsidRPr="00FA433E" w:rsidTr="000415AF">
        <w:trPr>
          <w:cantSplit/>
        </w:trPr>
        <w:tc>
          <w:tcPr>
            <w:tcW w:w="833" w:type="pct"/>
          </w:tcPr>
          <w:p w:rsidR="004F1E50" w:rsidRPr="00FA433E" w:rsidRDefault="004F1E50" w:rsidP="000415AF">
            <w:pPr>
              <w:pStyle w:val="af3"/>
              <w:spacing w:after="0"/>
              <w:jc w:val="center"/>
              <w:rPr>
                <w:sz w:val="24"/>
                <w:szCs w:val="24"/>
              </w:rPr>
            </w:pPr>
            <w:r w:rsidRPr="00FA433E">
              <w:rPr>
                <w:sz w:val="24"/>
                <w:szCs w:val="24"/>
              </w:rPr>
              <w:t>В–</w:t>
            </w:r>
          </w:p>
        </w:tc>
        <w:tc>
          <w:tcPr>
            <w:tcW w:w="872" w:type="pct"/>
          </w:tcPr>
          <w:p w:rsidR="004F1E50" w:rsidRPr="00FA433E" w:rsidRDefault="004F1E50" w:rsidP="000415AF">
            <w:pPr>
              <w:pStyle w:val="af3"/>
              <w:spacing w:after="0"/>
              <w:jc w:val="center"/>
              <w:rPr>
                <w:sz w:val="24"/>
                <w:szCs w:val="24"/>
              </w:rPr>
            </w:pPr>
            <w:r w:rsidRPr="00FA433E">
              <w:rPr>
                <w:sz w:val="24"/>
                <w:szCs w:val="24"/>
              </w:rPr>
              <w:t>2,67</w:t>
            </w:r>
          </w:p>
        </w:tc>
        <w:tc>
          <w:tcPr>
            <w:tcW w:w="1551" w:type="pct"/>
          </w:tcPr>
          <w:p w:rsidR="004F1E50" w:rsidRPr="00FA433E" w:rsidRDefault="004F1E50" w:rsidP="000415AF">
            <w:pPr>
              <w:pStyle w:val="af3"/>
              <w:spacing w:after="0"/>
              <w:jc w:val="center"/>
              <w:rPr>
                <w:sz w:val="24"/>
                <w:szCs w:val="24"/>
              </w:rPr>
            </w:pPr>
            <w:r w:rsidRPr="00FA433E">
              <w:rPr>
                <w:sz w:val="24"/>
                <w:szCs w:val="24"/>
              </w:rPr>
              <w:t>75–79</w:t>
            </w:r>
          </w:p>
        </w:tc>
        <w:tc>
          <w:tcPr>
            <w:tcW w:w="1744" w:type="pct"/>
            <w:vMerge/>
            <w:vAlign w:val="center"/>
          </w:tcPr>
          <w:p w:rsidR="004F1E50" w:rsidRPr="0042103C" w:rsidRDefault="004F1E50" w:rsidP="000415AF">
            <w:pPr>
              <w:pStyle w:val="af3"/>
              <w:spacing w:after="0"/>
              <w:jc w:val="center"/>
              <w:rPr>
                <w:sz w:val="24"/>
                <w:szCs w:val="24"/>
              </w:rPr>
            </w:pPr>
          </w:p>
        </w:tc>
      </w:tr>
      <w:tr w:rsidR="004F1E50" w:rsidRPr="00FA433E" w:rsidTr="000415AF">
        <w:trPr>
          <w:cantSplit/>
        </w:trPr>
        <w:tc>
          <w:tcPr>
            <w:tcW w:w="833" w:type="pct"/>
          </w:tcPr>
          <w:p w:rsidR="004F1E50" w:rsidRPr="00FA433E" w:rsidRDefault="004F1E50" w:rsidP="000415AF">
            <w:pPr>
              <w:pStyle w:val="af3"/>
              <w:spacing w:after="0"/>
              <w:jc w:val="center"/>
              <w:rPr>
                <w:sz w:val="24"/>
                <w:szCs w:val="24"/>
              </w:rPr>
            </w:pPr>
            <w:r w:rsidRPr="00FA433E">
              <w:rPr>
                <w:sz w:val="24"/>
                <w:szCs w:val="24"/>
              </w:rPr>
              <w:t>С+</w:t>
            </w:r>
          </w:p>
        </w:tc>
        <w:tc>
          <w:tcPr>
            <w:tcW w:w="872" w:type="pct"/>
          </w:tcPr>
          <w:p w:rsidR="004F1E50" w:rsidRPr="00FA433E" w:rsidRDefault="004F1E50" w:rsidP="000415AF">
            <w:pPr>
              <w:pStyle w:val="af3"/>
              <w:spacing w:after="0"/>
              <w:jc w:val="center"/>
              <w:rPr>
                <w:sz w:val="24"/>
                <w:szCs w:val="24"/>
              </w:rPr>
            </w:pPr>
            <w:r w:rsidRPr="00FA433E">
              <w:rPr>
                <w:sz w:val="24"/>
                <w:szCs w:val="24"/>
              </w:rPr>
              <w:t>2,33</w:t>
            </w:r>
          </w:p>
        </w:tc>
        <w:tc>
          <w:tcPr>
            <w:tcW w:w="1551" w:type="pct"/>
          </w:tcPr>
          <w:p w:rsidR="004F1E50" w:rsidRPr="00FA433E" w:rsidRDefault="004F1E50" w:rsidP="000415AF">
            <w:pPr>
              <w:pStyle w:val="af3"/>
              <w:spacing w:after="0"/>
              <w:jc w:val="center"/>
              <w:rPr>
                <w:sz w:val="24"/>
                <w:szCs w:val="24"/>
              </w:rPr>
            </w:pPr>
            <w:r w:rsidRPr="00FA433E">
              <w:rPr>
                <w:sz w:val="24"/>
                <w:szCs w:val="24"/>
              </w:rPr>
              <w:t>70–74</w:t>
            </w:r>
          </w:p>
        </w:tc>
        <w:tc>
          <w:tcPr>
            <w:tcW w:w="1744" w:type="pct"/>
            <w:vMerge/>
            <w:vAlign w:val="center"/>
          </w:tcPr>
          <w:p w:rsidR="004F1E50" w:rsidRPr="0042103C" w:rsidRDefault="004F1E50" w:rsidP="000415AF">
            <w:pPr>
              <w:pStyle w:val="af3"/>
              <w:spacing w:after="0"/>
              <w:jc w:val="center"/>
              <w:rPr>
                <w:sz w:val="24"/>
                <w:szCs w:val="24"/>
              </w:rPr>
            </w:pPr>
          </w:p>
        </w:tc>
      </w:tr>
      <w:tr w:rsidR="004F1E50" w:rsidRPr="00FA433E" w:rsidTr="000415AF">
        <w:trPr>
          <w:cantSplit/>
          <w:trHeight w:val="317"/>
        </w:trPr>
        <w:tc>
          <w:tcPr>
            <w:tcW w:w="833" w:type="pct"/>
          </w:tcPr>
          <w:p w:rsidR="004F1E50" w:rsidRPr="00FA433E" w:rsidRDefault="004F1E50" w:rsidP="000415AF">
            <w:pPr>
              <w:pStyle w:val="af3"/>
              <w:spacing w:after="0"/>
              <w:jc w:val="center"/>
              <w:rPr>
                <w:sz w:val="24"/>
                <w:szCs w:val="24"/>
              </w:rPr>
            </w:pPr>
            <w:r w:rsidRPr="00FA433E">
              <w:rPr>
                <w:sz w:val="24"/>
                <w:szCs w:val="24"/>
              </w:rPr>
              <w:t>С</w:t>
            </w:r>
          </w:p>
        </w:tc>
        <w:tc>
          <w:tcPr>
            <w:tcW w:w="872" w:type="pct"/>
          </w:tcPr>
          <w:p w:rsidR="004F1E50" w:rsidRPr="00FA433E" w:rsidRDefault="004F1E50" w:rsidP="000415AF">
            <w:pPr>
              <w:pStyle w:val="af3"/>
              <w:spacing w:after="0"/>
              <w:jc w:val="center"/>
              <w:rPr>
                <w:sz w:val="24"/>
                <w:szCs w:val="24"/>
              </w:rPr>
            </w:pPr>
            <w:r w:rsidRPr="00FA433E">
              <w:rPr>
                <w:sz w:val="24"/>
                <w:szCs w:val="24"/>
              </w:rPr>
              <w:t>2,0</w:t>
            </w:r>
          </w:p>
        </w:tc>
        <w:tc>
          <w:tcPr>
            <w:tcW w:w="1551" w:type="pct"/>
          </w:tcPr>
          <w:p w:rsidR="004F1E50" w:rsidRPr="00FA433E" w:rsidRDefault="004F1E50" w:rsidP="000415AF">
            <w:pPr>
              <w:pStyle w:val="af3"/>
              <w:spacing w:after="0"/>
              <w:jc w:val="center"/>
              <w:rPr>
                <w:sz w:val="24"/>
                <w:szCs w:val="24"/>
              </w:rPr>
            </w:pPr>
            <w:r w:rsidRPr="00FA433E">
              <w:rPr>
                <w:sz w:val="24"/>
                <w:szCs w:val="24"/>
              </w:rPr>
              <w:t>65–69</w:t>
            </w:r>
          </w:p>
        </w:tc>
        <w:tc>
          <w:tcPr>
            <w:tcW w:w="1744" w:type="pct"/>
            <w:vMerge w:val="restart"/>
            <w:vAlign w:val="center"/>
          </w:tcPr>
          <w:p w:rsidR="004F1E50" w:rsidRPr="0042103C" w:rsidRDefault="004F1E50" w:rsidP="000415AF">
            <w:pPr>
              <w:pStyle w:val="af3"/>
              <w:spacing w:after="0"/>
              <w:jc w:val="center"/>
              <w:rPr>
                <w:sz w:val="24"/>
                <w:szCs w:val="24"/>
              </w:rPr>
            </w:pPr>
            <w:r w:rsidRPr="0042103C">
              <w:rPr>
                <w:sz w:val="24"/>
                <w:szCs w:val="24"/>
              </w:rPr>
              <w:t>қанағат</w:t>
            </w:r>
          </w:p>
        </w:tc>
      </w:tr>
      <w:tr w:rsidR="004F1E50" w:rsidRPr="00FA433E" w:rsidTr="000415AF">
        <w:trPr>
          <w:cantSplit/>
        </w:trPr>
        <w:tc>
          <w:tcPr>
            <w:tcW w:w="833" w:type="pct"/>
          </w:tcPr>
          <w:p w:rsidR="004F1E50" w:rsidRPr="00FA433E" w:rsidRDefault="004F1E50" w:rsidP="000415AF">
            <w:pPr>
              <w:pStyle w:val="af3"/>
              <w:spacing w:after="0"/>
              <w:jc w:val="center"/>
              <w:rPr>
                <w:sz w:val="24"/>
                <w:szCs w:val="24"/>
              </w:rPr>
            </w:pPr>
            <w:r w:rsidRPr="00FA433E">
              <w:rPr>
                <w:sz w:val="24"/>
                <w:szCs w:val="24"/>
              </w:rPr>
              <w:t>С–</w:t>
            </w:r>
          </w:p>
        </w:tc>
        <w:tc>
          <w:tcPr>
            <w:tcW w:w="872" w:type="pct"/>
          </w:tcPr>
          <w:p w:rsidR="004F1E50" w:rsidRPr="00FA433E" w:rsidRDefault="004F1E50" w:rsidP="000415AF">
            <w:pPr>
              <w:pStyle w:val="af3"/>
              <w:spacing w:after="0"/>
              <w:jc w:val="center"/>
              <w:rPr>
                <w:sz w:val="24"/>
                <w:szCs w:val="24"/>
              </w:rPr>
            </w:pPr>
            <w:r w:rsidRPr="00FA433E">
              <w:rPr>
                <w:sz w:val="24"/>
                <w:szCs w:val="24"/>
              </w:rPr>
              <w:t>1,67</w:t>
            </w:r>
          </w:p>
        </w:tc>
        <w:tc>
          <w:tcPr>
            <w:tcW w:w="1551" w:type="pct"/>
          </w:tcPr>
          <w:p w:rsidR="004F1E50" w:rsidRPr="00FA433E" w:rsidRDefault="004F1E50" w:rsidP="000415AF">
            <w:pPr>
              <w:pStyle w:val="af3"/>
              <w:spacing w:after="0"/>
              <w:jc w:val="center"/>
              <w:rPr>
                <w:sz w:val="24"/>
                <w:szCs w:val="24"/>
              </w:rPr>
            </w:pPr>
            <w:r w:rsidRPr="00FA433E">
              <w:rPr>
                <w:sz w:val="24"/>
                <w:szCs w:val="24"/>
              </w:rPr>
              <w:t>60–64</w:t>
            </w:r>
          </w:p>
        </w:tc>
        <w:tc>
          <w:tcPr>
            <w:tcW w:w="1744" w:type="pct"/>
            <w:vMerge/>
            <w:vAlign w:val="center"/>
          </w:tcPr>
          <w:p w:rsidR="004F1E50" w:rsidRPr="00FA433E" w:rsidRDefault="004F1E50" w:rsidP="000415AF">
            <w:pPr>
              <w:pStyle w:val="af3"/>
              <w:spacing w:after="0"/>
              <w:jc w:val="center"/>
              <w:rPr>
                <w:sz w:val="24"/>
                <w:szCs w:val="24"/>
              </w:rPr>
            </w:pPr>
          </w:p>
        </w:tc>
      </w:tr>
      <w:tr w:rsidR="004F1E50" w:rsidRPr="00FA433E" w:rsidTr="000415AF">
        <w:trPr>
          <w:cantSplit/>
        </w:trPr>
        <w:tc>
          <w:tcPr>
            <w:tcW w:w="833" w:type="pct"/>
          </w:tcPr>
          <w:p w:rsidR="004F1E50" w:rsidRPr="00FA433E" w:rsidRDefault="004F1E50" w:rsidP="000415AF">
            <w:pPr>
              <w:pStyle w:val="af3"/>
              <w:spacing w:after="0"/>
              <w:jc w:val="center"/>
              <w:rPr>
                <w:sz w:val="24"/>
                <w:szCs w:val="24"/>
              </w:rPr>
            </w:pPr>
            <w:r w:rsidRPr="00FA433E">
              <w:rPr>
                <w:sz w:val="24"/>
                <w:szCs w:val="24"/>
                <w:lang w:val="en-US"/>
              </w:rPr>
              <w:t>D</w:t>
            </w:r>
            <w:r w:rsidRPr="00FA433E">
              <w:rPr>
                <w:sz w:val="24"/>
                <w:szCs w:val="24"/>
              </w:rPr>
              <w:t>+</w:t>
            </w:r>
          </w:p>
        </w:tc>
        <w:tc>
          <w:tcPr>
            <w:tcW w:w="872" w:type="pct"/>
          </w:tcPr>
          <w:p w:rsidR="004F1E50" w:rsidRPr="00FA433E" w:rsidRDefault="004F1E50" w:rsidP="000415AF">
            <w:pPr>
              <w:pStyle w:val="af3"/>
              <w:spacing w:after="0"/>
              <w:jc w:val="center"/>
              <w:rPr>
                <w:sz w:val="24"/>
                <w:szCs w:val="24"/>
              </w:rPr>
            </w:pPr>
            <w:r w:rsidRPr="00FA433E">
              <w:rPr>
                <w:sz w:val="24"/>
                <w:szCs w:val="24"/>
              </w:rPr>
              <w:t>1,33</w:t>
            </w:r>
          </w:p>
        </w:tc>
        <w:tc>
          <w:tcPr>
            <w:tcW w:w="1551" w:type="pct"/>
          </w:tcPr>
          <w:p w:rsidR="004F1E50" w:rsidRPr="00FA433E" w:rsidRDefault="004F1E50" w:rsidP="000415AF">
            <w:pPr>
              <w:pStyle w:val="af3"/>
              <w:spacing w:after="0"/>
              <w:jc w:val="center"/>
              <w:rPr>
                <w:sz w:val="24"/>
                <w:szCs w:val="24"/>
              </w:rPr>
            </w:pPr>
            <w:r w:rsidRPr="00FA433E">
              <w:rPr>
                <w:sz w:val="24"/>
                <w:szCs w:val="24"/>
              </w:rPr>
              <w:t>55–59</w:t>
            </w:r>
          </w:p>
        </w:tc>
        <w:tc>
          <w:tcPr>
            <w:tcW w:w="1744" w:type="pct"/>
            <w:vMerge/>
            <w:vAlign w:val="center"/>
          </w:tcPr>
          <w:p w:rsidR="004F1E50" w:rsidRPr="00FA433E" w:rsidRDefault="004F1E50" w:rsidP="000415AF">
            <w:pPr>
              <w:pStyle w:val="af3"/>
              <w:spacing w:after="0"/>
              <w:jc w:val="center"/>
              <w:rPr>
                <w:sz w:val="24"/>
                <w:szCs w:val="24"/>
              </w:rPr>
            </w:pPr>
          </w:p>
        </w:tc>
      </w:tr>
      <w:tr w:rsidR="004F1E50" w:rsidRPr="00FA433E" w:rsidTr="000415AF">
        <w:trPr>
          <w:cantSplit/>
        </w:trPr>
        <w:tc>
          <w:tcPr>
            <w:tcW w:w="833" w:type="pct"/>
          </w:tcPr>
          <w:p w:rsidR="004F1E50" w:rsidRPr="00FA433E" w:rsidRDefault="004F1E50" w:rsidP="000415AF">
            <w:pPr>
              <w:pStyle w:val="af3"/>
              <w:spacing w:after="0"/>
              <w:jc w:val="center"/>
              <w:rPr>
                <w:sz w:val="24"/>
                <w:szCs w:val="24"/>
              </w:rPr>
            </w:pPr>
            <w:r w:rsidRPr="00FA433E">
              <w:rPr>
                <w:sz w:val="24"/>
                <w:szCs w:val="24"/>
                <w:lang w:val="en-US"/>
              </w:rPr>
              <w:t>D</w:t>
            </w:r>
          </w:p>
        </w:tc>
        <w:tc>
          <w:tcPr>
            <w:tcW w:w="872" w:type="pct"/>
          </w:tcPr>
          <w:p w:rsidR="004F1E50" w:rsidRPr="00FA433E" w:rsidRDefault="004F1E50" w:rsidP="000415AF">
            <w:pPr>
              <w:pStyle w:val="af3"/>
              <w:spacing w:after="0"/>
              <w:jc w:val="center"/>
              <w:rPr>
                <w:sz w:val="24"/>
                <w:szCs w:val="24"/>
              </w:rPr>
            </w:pPr>
            <w:r w:rsidRPr="00FA433E">
              <w:rPr>
                <w:sz w:val="24"/>
                <w:szCs w:val="24"/>
              </w:rPr>
              <w:t>1,0</w:t>
            </w:r>
          </w:p>
        </w:tc>
        <w:tc>
          <w:tcPr>
            <w:tcW w:w="1551" w:type="pct"/>
          </w:tcPr>
          <w:p w:rsidR="004F1E50" w:rsidRPr="00FA433E" w:rsidRDefault="004F1E50" w:rsidP="000415AF">
            <w:pPr>
              <w:pStyle w:val="af3"/>
              <w:spacing w:after="0"/>
              <w:jc w:val="center"/>
              <w:rPr>
                <w:sz w:val="24"/>
                <w:szCs w:val="24"/>
              </w:rPr>
            </w:pPr>
            <w:r w:rsidRPr="00FA433E">
              <w:rPr>
                <w:sz w:val="24"/>
                <w:szCs w:val="24"/>
              </w:rPr>
              <w:t>50–54</w:t>
            </w:r>
          </w:p>
        </w:tc>
        <w:tc>
          <w:tcPr>
            <w:tcW w:w="1744" w:type="pct"/>
            <w:vMerge/>
            <w:vAlign w:val="center"/>
          </w:tcPr>
          <w:p w:rsidR="004F1E50" w:rsidRPr="00FA433E" w:rsidRDefault="004F1E50" w:rsidP="000415AF">
            <w:pPr>
              <w:pStyle w:val="af3"/>
              <w:spacing w:after="0"/>
              <w:jc w:val="center"/>
              <w:rPr>
                <w:sz w:val="24"/>
                <w:szCs w:val="24"/>
              </w:rPr>
            </w:pPr>
          </w:p>
        </w:tc>
      </w:tr>
      <w:tr w:rsidR="004F1E50" w:rsidRPr="00FA433E" w:rsidTr="000415AF">
        <w:tc>
          <w:tcPr>
            <w:tcW w:w="833" w:type="pct"/>
          </w:tcPr>
          <w:p w:rsidR="004F1E50" w:rsidRPr="00FA433E" w:rsidRDefault="004F1E50" w:rsidP="000415AF">
            <w:pPr>
              <w:pStyle w:val="af3"/>
              <w:spacing w:after="0"/>
              <w:jc w:val="center"/>
              <w:rPr>
                <w:sz w:val="24"/>
                <w:szCs w:val="24"/>
              </w:rPr>
            </w:pPr>
            <w:proofErr w:type="gramStart"/>
            <w:r w:rsidRPr="00E7685E">
              <w:rPr>
                <w:sz w:val="24"/>
                <w:szCs w:val="24"/>
              </w:rPr>
              <w:t>F</w:t>
            </w:r>
            <w:proofErr w:type="gramEnd"/>
            <w:r>
              <w:rPr>
                <w:sz w:val="24"/>
                <w:szCs w:val="24"/>
              </w:rPr>
              <w:t>Х</w:t>
            </w:r>
          </w:p>
        </w:tc>
        <w:tc>
          <w:tcPr>
            <w:tcW w:w="872" w:type="pct"/>
          </w:tcPr>
          <w:p w:rsidR="004F1E50" w:rsidRPr="00FA433E" w:rsidRDefault="004F1E50" w:rsidP="000415AF">
            <w:pPr>
              <w:pStyle w:val="af3"/>
              <w:spacing w:after="0"/>
              <w:jc w:val="center"/>
              <w:rPr>
                <w:sz w:val="24"/>
                <w:szCs w:val="24"/>
              </w:rPr>
            </w:pPr>
            <w:r>
              <w:rPr>
                <w:sz w:val="24"/>
                <w:szCs w:val="24"/>
              </w:rPr>
              <w:t>0,5</w:t>
            </w:r>
          </w:p>
        </w:tc>
        <w:tc>
          <w:tcPr>
            <w:tcW w:w="1551" w:type="pct"/>
          </w:tcPr>
          <w:p w:rsidR="004F1E50" w:rsidRPr="00FA433E" w:rsidRDefault="004F1E50" w:rsidP="000415AF">
            <w:pPr>
              <w:pStyle w:val="af3"/>
              <w:spacing w:after="0"/>
              <w:jc w:val="center"/>
              <w:rPr>
                <w:sz w:val="24"/>
                <w:szCs w:val="24"/>
              </w:rPr>
            </w:pPr>
            <w:r>
              <w:rPr>
                <w:sz w:val="24"/>
                <w:szCs w:val="24"/>
              </w:rPr>
              <w:t>25-49</w:t>
            </w:r>
          </w:p>
        </w:tc>
        <w:tc>
          <w:tcPr>
            <w:tcW w:w="1744" w:type="pct"/>
            <w:vMerge w:val="restart"/>
            <w:vAlign w:val="center"/>
          </w:tcPr>
          <w:p w:rsidR="004F1E50" w:rsidRPr="00FA433E" w:rsidRDefault="004F1E50" w:rsidP="000415AF">
            <w:pPr>
              <w:pStyle w:val="af3"/>
              <w:spacing w:after="0"/>
              <w:jc w:val="center"/>
              <w:rPr>
                <w:sz w:val="24"/>
                <w:szCs w:val="24"/>
              </w:rPr>
            </w:pPr>
            <w:r w:rsidRPr="00FA433E">
              <w:rPr>
                <w:sz w:val="24"/>
                <w:szCs w:val="24"/>
              </w:rPr>
              <w:t>қанағатсыз</w:t>
            </w:r>
          </w:p>
        </w:tc>
      </w:tr>
      <w:tr w:rsidR="004F1E50" w:rsidRPr="00FA433E" w:rsidTr="000415AF">
        <w:tc>
          <w:tcPr>
            <w:tcW w:w="833" w:type="pct"/>
          </w:tcPr>
          <w:p w:rsidR="004F1E50" w:rsidRPr="00FA433E" w:rsidRDefault="004F1E50" w:rsidP="000415AF">
            <w:pPr>
              <w:pStyle w:val="af3"/>
              <w:spacing w:after="0"/>
              <w:jc w:val="center"/>
              <w:rPr>
                <w:sz w:val="24"/>
                <w:szCs w:val="24"/>
              </w:rPr>
            </w:pPr>
            <w:r w:rsidRPr="00FA433E">
              <w:rPr>
                <w:sz w:val="24"/>
                <w:szCs w:val="24"/>
                <w:lang w:val="en-US"/>
              </w:rPr>
              <w:t>F</w:t>
            </w:r>
          </w:p>
        </w:tc>
        <w:tc>
          <w:tcPr>
            <w:tcW w:w="872" w:type="pct"/>
          </w:tcPr>
          <w:p w:rsidR="004F1E50" w:rsidRPr="00FA433E" w:rsidRDefault="004F1E50" w:rsidP="000415AF">
            <w:pPr>
              <w:pStyle w:val="af3"/>
              <w:spacing w:after="0"/>
              <w:jc w:val="center"/>
              <w:rPr>
                <w:sz w:val="24"/>
                <w:szCs w:val="24"/>
              </w:rPr>
            </w:pPr>
            <w:r w:rsidRPr="00FA433E">
              <w:rPr>
                <w:sz w:val="24"/>
                <w:szCs w:val="24"/>
              </w:rPr>
              <w:t>0</w:t>
            </w:r>
          </w:p>
        </w:tc>
        <w:tc>
          <w:tcPr>
            <w:tcW w:w="1551" w:type="pct"/>
          </w:tcPr>
          <w:p w:rsidR="004F1E50" w:rsidRPr="00FA433E" w:rsidRDefault="004F1E50" w:rsidP="000415AF">
            <w:pPr>
              <w:pStyle w:val="af3"/>
              <w:spacing w:after="0"/>
              <w:jc w:val="center"/>
              <w:rPr>
                <w:sz w:val="24"/>
                <w:szCs w:val="24"/>
              </w:rPr>
            </w:pPr>
            <w:r w:rsidRPr="00FA433E">
              <w:rPr>
                <w:sz w:val="24"/>
                <w:szCs w:val="24"/>
              </w:rPr>
              <w:t>0–</w:t>
            </w:r>
            <w:r>
              <w:rPr>
                <w:sz w:val="24"/>
                <w:szCs w:val="24"/>
              </w:rPr>
              <w:t>24</w:t>
            </w:r>
          </w:p>
        </w:tc>
        <w:tc>
          <w:tcPr>
            <w:tcW w:w="1744" w:type="pct"/>
            <w:vMerge/>
            <w:vAlign w:val="center"/>
          </w:tcPr>
          <w:p w:rsidR="004F1E50" w:rsidRPr="00FA433E" w:rsidRDefault="004F1E50" w:rsidP="000415AF">
            <w:pPr>
              <w:pStyle w:val="af3"/>
              <w:spacing w:after="0"/>
              <w:jc w:val="center"/>
              <w:rPr>
                <w:sz w:val="24"/>
                <w:szCs w:val="24"/>
              </w:rPr>
            </w:pPr>
          </w:p>
        </w:tc>
      </w:tr>
    </w:tbl>
    <w:p w:rsidR="0099270F" w:rsidRPr="00FA433E" w:rsidRDefault="004F1E50" w:rsidP="004F1E50">
      <w:pPr>
        <w:pStyle w:val="af3"/>
        <w:tabs>
          <w:tab w:val="left" w:pos="1575"/>
        </w:tabs>
        <w:spacing w:after="0"/>
        <w:rPr>
          <w:sz w:val="24"/>
          <w:szCs w:val="24"/>
          <w:lang w:val="kk-KZ"/>
        </w:rPr>
      </w:pPr>
      <w:r>
        <w:rPr>
          <w:sz w:val="24"/>
          <w:szCs w:val="24"/>
          <w:lang w:val="kk-KZ"/>
        </w:rPr>
        <w:tab/>
      </w:r>
    </w:p>
    <w:p w:rsidR="0099270F" w:rsidRDefault="0099270F" w:rsidP="0099270F">
      <w:pPr>
        <w:jc w:val="center"/>
        <w:rPr>
          <w:b/>
          <w:sz w:val="24"/>
          <w:szCs w:val="24"/>
          <w:lang w:val="kk-KZ"/>
        </w:rPr>
      </w:pPr>
      <w:r w:rsidRPr="002D71B8">
        <w:rPr>
          <w:b/>
          <w:sz w:val="24"/>
          <w:szCs w:val="24"/>
          <w:lang w:val="kk-KZ"/>
        </w:rPr>
        <w:t>4.3 Аралық және қорытынды бақылауларға арналған материалдар</w:t>
      </w:r>
    </w:p>
    <w:p w:rsidR="0099270F" w:rsidRDefault="0099270F" w:rsidP="0099270F">
      <w:pPr>
        <w:jc w:val="both"/>
        <w:rPr>
          <w:b/>
          <w:sz w:val="24"/>
          <w:szCs w:val="24"/>
          <w:lang w:val="kk-KZ"/>
        </w:rPr>
      </w:pPr>
    </w:p>
    <w:p w:rsidR="0099270F" w:rsidRPr="00275C51" w:rsidRDefault="0099270F" w:rsidP="0099270F">
      <w:pPr>
        <w:jc w:val="both"/>
        <w:rPr>
          <w:sz w:val="24"/>
          <w:szCs w:val="24"/>
          <w:lang w:val="kk-KZ"/>
        </w:rPr>
      </w:pPr>
      <w:r w:rsidRPr="00275C51">
        <w:rPr>
          <w:sz w:val="24"/>
          <w:szCs w:val="24"/>
          <w:lang w:val="kk-KZ"/>
        </w:rPr>
        <w:t xml:space="preserve">4.3.1 </w:t>
      </w:r>
      <w:r>
        <w:rPr>
          <w:sz w:val="24"/>
          <w:szCs w:val="24"/>
          <w:lang w:val="kk-KZ"/>
        </w:rPr>
        <w:t>«</w:t>
      </w:r>
      <w:r w:rsidR="0030544B" w:rsidRPr="0030544B">
        <w:rPr>
          <w:color w:val="000000"/>
          <w:sz w:val="24"/>
          <w:szCs w:val="24"/>
          <w:lang w:val="kk-KZ"/>
        </w:rPr>
        <w:t>Тұтыну және өндіріс теориясы, өндіріс факторлар нарығы</w:t>
      </w:r>
      <w:r>
        <w:rPr>
          <w:sz w:val="24"/>
          <w:szCs w:val="24"/>
          <w:lang w:val="kk-KZ"/>
        </w:rPr>
        <w:t xml:space="preserve">» </w:t>
      </w:r>
      <w:r w:rsidRPr="00275C51">
        <w:rPr>
          <w:sz w:val="24"/>
          <w:szCs w:val="24"/>
          <w:lang w:val="kk-KZ"/>
        </w:rPr>
        <w:t>1</w:t>
      </w:r>
      <w:r w:rsidR="00301B41">
        <w:rPr>
          <w:sz w:val="24"/>
          <w:szCs w:val="24"/>
          <w:lang w:val="kk-KZ"/>
        </w:rPr>
        <w:t xml:space="preserve"> </w:t>
      </w:r>
      <w:r w:rsidRPr="00275C51">
        <w:rPr>
          <w:sz w:val="24"/>
          <w:szCs w:val="24"/>
          <w:lang w:val="kk-KZ"/>
        </w:rPr>
        <w:t>модуль бойынша аралық және қорытынды бақылауларға арналған материалдар</w:t>
      </w:r>
    </w:p>
    <w:p w:rsidR="0099270F" w:rsidRPr="009E04DC" w:rsidRDefault="00A736D3" w:rsidP="002D3F6B">
      <w:pPr>
        <w:tabs>
          <w:tab w:val="left" w:pos="426"/>
        </w:tabs>
        <w:jc w:val="both"/>
        <w:rPr>
          <w:sz w:val="24"/>
          <w:szCs w:val="24"/>
        </w:rPr>
      </w:pPr>
      <w:r>
        <w:rPr>
          <w:sz w:val="24"/>
          <w:szCs w:val="24"/>
          <w:lang w:val="kk-KZ"/>
        </w:rPr>
        <w:t xml:space="preserve">1 </w:t>
      </w:r>
      <w:r w:rsidR="0099270F" w:rsidRPr="009E04DC">
        <w:rPr>
          <w:sz w:val="24"/>
          <w:szCs w:val="24"/>
        </w:rPr>
        <w:t>Төмендегілердің қайсысын микроэкономика оқытады:</w:t>
      </w:r>
    </w:p>
    <w:p w:rsidR="0099270F" w:rsidRPr="009E04DC" w:rsidRDefault="0099270F" w:rsidP="002D3F6B">
      <w:pPr>
        <w:numPr>
          <w:ilvl w:val="1"/>
          <w:numId w:val="7"/>
        </w:numPr>
        <w:tabs>
          <w:tab w:val="clear" w:pos="1440"/>
          <w:tab w:val="left" w:pos="426"/>
          <w:tab w:val="num" w:pos="709"/>
        </w:tabs>
        <w:ind w:left="0" w:firstLine="0"/>
        <w:jc w:val="both"/>
        <w:rPr>
          <w:sz w:val="24"/>
          <w:szCs w:val="24"/>
        </w:rPr>
      </w:pPr>
      <w:r w:rsidRPr="009E04DC">
        <w:rPr>
          <w:sz w:val="24"/>
          <w:szCs w:val="24"/>
        </w:rPr>
        <w:t>Тұтас экономика масштабындағы өнді</w:t>
      </w:r>
      <w:proofErr w:type="gramStart"/>
      <w:r w:rsidRPr="009E04DC">
        <w:rPr>
          <w:sz w:val="24"/>
          <w:szCs w:val="24"/>
        </w:rPr>
        <w:t>р</w:t>
      </w:r>
      <w:proofErr w:type="gramEnd"/>
      <w:r w:rsidRPr="009E04DC">
        <w:rPr>
          <w:sz w:val="24"/>
          <w:szCs w:val="24"/>
        </w:rPr>
        <w:t>іс</w:t>
      </w:r>
    </w:p>
    <w:p w:rsidR="0099270F" w:rsidRPr="009E04DC" w:rsidRDefault="0099270F" w:rsidP="002D3F6B">
      <w:pPr>
        <w:numPr>
          <w:ilvl w:val="1"/>
          <w:numId w:val="7"/>
        </w:numPr>
        <w:tabs>
          <w:tab w:val="clear" w:pos="1440"/>
          <w:tab w:val="left" w:pos="426"/>
          <w:tab w:val="num" w:pos="709"/>
        </w:tabs>
        <w:ind w:left="0" w:firstLine="0"/>
        <w:jc w:val="both"/>
        <w:rPr>
          <w:sz w:val="24"/>
          <w:szCs w:val="24"/>
        </w:rPr>
      </w:pPr>
      <w:r w:rsidRPr="009E04DC">
        <w:rPr>
          <w:sz w:val="24"/>
          <w:szCs w:val="24"/>
        </w:rPr>
        <w:t>Экономикадағы жұмыспен қамтылғандар саны</w:t>
      </w:r>
    </w:p>
    <w:p w:rsidR="0099270F" w:rsidRPr="009E04DC" w:rsidRDefault="0099270F" w:rsidP="002D3F6B">
      <w:pPr>
        <w:numPr>
          <w:ilvl w:val="1"/>
          <w:numId w:val="7"/>
        </w:numPr>
        <w:tabs>
          <w:tab w:val="clear" w:pos="1440"/>
          <w:tab w:val="left" w:pos="426"/>
          <w:tab w:val="num" w:pos="709"/>
        </w:tabs>
        <w:ind w:left="0" w:firstLine="0"/>
        <w:jc w:val="both"/>
        <w:rPr>
          <w:sz w:val="24"/>
          <w:szCs w:val="24"/>
        </w:rPr>
      </w:pPr>
      <w:r w:rsidRPr="009E04DC">
        <w:rPr>
          <w:sz w:val="24"/>
          <w:szCs w:val="24"/>
        </w:rPr>
        <w:t xml:space="preserve">Жалпы </w:t>
      </w:r>
      <w:proofErr w:type="gramStart"/>
      <w:r w:rsidRPr="009E04DC">
        <w:rPr>
          <w:sz w:val="24"/>
          <w:szCs w:val="24"/>
        </w:rPr>
        <w:t>ба</w:t>
      </w:r>
      <w:proofErr w:type="gramEnd"/>
      <w:r w:rsidRPr="009E04DC">
        <w:rPr>
          <w:sz w:val="24"/>
          <w:szCs w:val="24"/>
        </w:rPr>
        <w:t>ға деңгейі</w:t>
      </w:r>
    </w:p>
    <w:p w:rsidR="0099270F" w:rsidRPr="009E04DC" w:rsidRDefault="0099270F" w:rsidP="002D3F6B">
      <w:pPr>
        <w:numPr>
          <w:ilvl w:val="1"/>
          <w:numId w:val="7"/>
        </w:numPr>
        <w:tabs>
          <w:tab w:val="clear" w:pos="1440"/>
          <w:tab w:val="left" w:pos="426"/>
          <w:tab w:val="num" w:pos="709"/>
        </w:tabs>
        <w:ind w:left="0" w:firstLine="0"/>
        <w:jc w:val="both"/>
        <w:rPr>
          <w:sz w:val="24"/>
          <w:szCs w:val="24"/>
        </w:rPr>
      </w:pPr>
      <w:r w:rsidRPr="009E04DC">
        <w:rPr>
          <w:sz w:val="24"/>
          <w:szCs w:val="24"/>
        </w:rPr>
        <w:t>Қант өнді</w:t>
      </w:r>
      <w:proofErr w:type="gramStart"/>
      <w:r w:rsidRPr="009E04DC">
        <w:rPr>
          <w:sz w:val="24"/>
          <w:szCs w:val="24"/>
        </w:rPr>
        <w:t>р</w:t>
      </w:r>
      <w:proofErr w:type="gramEnd"/>
      <w:r w:rsidRPr="009E04DC">
        <w:rPr>
          <w:sz w:val="24"/>
          <w:szCs w:val="24"/>
        </w:rPr>
        <w:t>ісі, оның баға динамикасы</w:t>
      </w:r>
    </w:p>
    <w:p w:rsidR="0099270F" w:rsidRPr="009E04DC" w:rsidRDefault="0099270F" w:rsidP="002D3F6B">
      <w:pPr>
        <w:numPr>
          <w:ilvl w:val="1"/>
          <w:numId w:val="7"/>
        </w:numPr>
        <w:tabs>
          <w:tab w:val="clear" w:pos="1440"/>
          <w:tab w:val="left" w:pos="426"/>
          <w:tab w:val="num" w:pos="709"/>
        </w:tabs>
        <w:ind w:left="0" w:firstLine="0"/>
        <w:jc w:val="both"/>
        <w:rPr>
          <w:sz w:val="24"/>
          <w:szCs w:val="24"/>
        </w:rPr>
      </w:pPr>
      <w:proofErr w:type="gramStart"/>
      <w:r w:rsidRPr="009E04DC">
        <w:rPr>
          <w:sz w:val="24"/>
          <w:szCs w:val="24"/>
        </w:rPr>
        <w:t>Ж</w:t>
      </w:r>
      <w:proofErr w:type="gramEnd"/>
      <w:r w:rsidRPr="009E04DC">
        <w:rPr>
          <w:sz w:val="24"/>
          <w:szCs w:val="24"/>
        </w:rPr>
        <w:t>ұмыссыздық мәселесі.</w:t>
      </w:r>
    </w:p>
    <w:p w:rsidR="0099270F" w:rsidRPr="009E04DC" w:rsidRDefault="00A736D3" w:rsidP="002D3F6B">
      <w:pPr>
        <w:tabs>
          <w:tab w:val="left" w:pos="426"/>
        </w:tabs>
        <w:jc w:val="both"/>
        <w:rPr>
          <w:sz w:val="24"/>
          <w:szCs w:val="24"/>
        </w:rPr>
      </w:pPr>
      <w:r>
        <w:rPr>
          <w:sz w:val="24"/>
          <w:szCs w:val="24"/>
        </w:rPr>
        <w:t>2</w:t>
      </w:r>
      <w:r>
        <w:rPr>
          <w:sz w:val="24"/>
          <w:szCs w:val="24"/>
          <w:lang w:val="kk-KZ"/>
        </w:rPr>
        <w:t xml:space="preserve"> </w:t>
      </w:r>
      <w:r w:rsidR="0099270F" w:rsidRPr="009E04DC">
        <w:rPr>
          <w:sz w:val="24"/>
          <w:szCs w:val="24"/>
        </w:rPr>
        <w:t>Қайсысы рыноктық экономикасы белгісі бола алмайды</w:t>
      </w:r>
    </w:p>
    <w:p w:rsidR="0099270F" w:rsidRPr="009E04DC" w:rsidRDefault="0099270F" w:rsidP="000B08BB">
      <w:pPr>
        <w:numPr>
          <w:ilvl w:val="0"/>
          <w:numId w:val="8"/>
        </w:numPr>
        <w:tabs>
          <w:tab w:val="clear" w:pos="1080"/>
          <w:tab w:val="left" w:pos="426"/>
          <w:tab w:val="num" w:pos="709"/>
        </w:tabs>
        <w:ind w:left="0" w:firstLine="0"/>
        <w:jc w:val="both"/>
        <w:rPr>
          <w:sz w:val="24"/>
          <w:szCs w:val="24"/>
        </w:rPr>
      </w:pPr>
      <w:proofErr w:type="gramStart"/>
      <w:r w:rsidRPr="009E04DC">
        <w:rPr>
          <w:sz w:val="24"/>
          <w:szCs w:val="24"/>
        </w:rPr>
        <w:t>Б</w:t>
      </w:r>
      <w:proofErr w:type="gramEnd"/>
      <w:r w:rsidRPr="009E04DC">
        <w:rPr>
          <w:sz w:val="24"/>
          <w:szCs w:val="24"/>
        </w:rPr>
        <w:t>әсеке</w:t>
      </w:r>
    </w:p>
    <w:p w:rsidR="0099270F" w:rsidRPr="009E04DC" w:rsidRDefault="0099270F" w:rsidP="000B08BB">
      <w:pPr>
        <w:numPr>
          <w:ilvl w:val="0"/>
          <w:numId w:val="8"/>
        </w:numPr>
        <w:tabs>
          <w:tab w:val="clear" w:pos="1080"/>
          <w:tab w:val="left" w:pos="426"/>
          <w:tab w:val="num" w:pos="709"/>
        </w:tabs>
        <w:ind w:left="0" w:firstLine="0"/>
        <w:jc w:val="both"/>
        <w:rPr>
          <w:sz w:val="24"/>
          <w:szCs w:val="24"/>
        </w:rPr>
      </w:pPr>
      <w:r w:rsidRPr="009E04DC">
        <w:rPr>
          <w:sz w:val="24"/>
          <w:szCs w:val="24"/>
        </w:rPr>
        <w:t>Орталықтан жоспарлау</w:t>
      </w:r>
    </w:p>
    <w:p w:rsidR="0099270F" w:rsidRPr="009E04DC" w:rsidRDefault="0099270F" w:rsidP="000B08BB">
      <w:pPr>
        <w:numPr>
          <w:ilvl w:val="0"/>
          <w:numId w:val="8"/>
        </w:numPr>
        <w:tabs>
          <w:tab w:val="clear" w:pos="1080"/>
          <w:tab w:val="left" w:pos="426"/>
          <w:tab w:val="num" w:pos="709"/>
        </w:tabs>
        <w:ind w:left="0" w:firstLine="0"/>
        <w:jc w:val="both"/>
        <w:rPr>
          <w:sz w:val="24"/>
          <w:szCs w:val="24"/>
        </w:rPr>
      </w:pPr>
      <w:r w:rsidRPr="009E04DC">
        <w:rPr>
          <w:sz w:val="24"/>
          <w:szCs w:val="24"/>
        </w:rPr>
        <w:t>Жеке меншік</w:t>
      </w:r>
    </w:p>
    <w:p w:rsidR="0099270F" w:rsidRPr="009E04DC" w:rsidRDefault="0099270F" w:rsidP="000B08BB">
      <w:pPr>
        <w:numPr>
          <w:ilvl w:val="0"/>
          <w:numId w:val="8"/>
        </w:numPr>
        <w:tabs>
          <w:tab w:val="clear" w:pos="1080"/>
          <w:tab w:val="left" w:pos="426"/>
          <w:tab w:val="num" w:pos="709"/>
        </w:tabs>
        <w:ind w:left="0" w:firstLine="0"/>
        <w:jc w:val="both"/>
        <w:rPr>
          <w:sz w:val="24"/>
          <w:szCs w:val="24"/>
        </w:rPr>
      </w:pPr>
      <w:r w:rsidRPr="009E04DC">
        <w:rPr>
          <w:sz w:val="24"/>
          <w:szCs w:val="24"/>
        </w:rPr>
        <w:t>Кәсіпкерлік еріктілі</w:t>
      </w:r>
      <w:proofErr w:type="gramStart"/>
      <w:r w:rsidRPr="009E04DC">
        <w:rPr>
          <w:sz w:val="24"/>
          <w:szCs w:val="24"/>
        </w:rPr>
        <w:t>к</w:t>
      </w:r>
      <w:proofErr w:type="gramEnd"/>
      <w:r w:rsidRPr="009E04DC">
        <w:rPr>
          <w:sz w:val="24"/>
          <w:szCs w:val="24"/>
        </w:rPr>
        <w:t xml:space="preserve"> таңдау</w:t>
      </w:r>
    </w:p>
    <w:p w:rsidR="0099270F" w:rsidRPr="009E04DC" w:rsidRDefault="0099270F" w:rsidP="000B08BB">
      <w:pPr>
        <w:numPr>
          <w:ilvl w:val="0"/>
          <w:numId w:val="8"/>
        </w:numPr>
        <w:tabs>
          <w:tab w:val="clear" w:pos="1080"/>
          <w:tab w:val="left" w:pos="426"/>
          <w:tab w:val="num" w:pos="709"/>
        </w:tabs>
        <w:ind w:left="0" w:firstLine="0"/>
        <w:jc w:val="both"/>
        <w:rPr>
          <w:sz w:val="24"/>
          <w:szCs w:val="24"/>
        </w:rPr>
      </w:pPr>
      <w:r w:rsidRPr="009E04DC">
        <w:rPr>
          <w:sz w:val="24"/>
          <w:szCs w:val="24"/>
        </w:rPr>
        <w:t>Пайда алу мотиві.</w:t>
      </w:r>
    </w:p>
    <w:p w:rsidR="0099270F" w:rsidRPr="009E04DC" w:rsidRDefault="00A736D3" w:rsidP="004F1E50">
      <w:pPr>
        <w:tabs>
          <w:tab w:val="left" w:pos="426"/>
        </w:tabs>
        <w:spacing w:line="240" w:lineRule="exact"/>
        <w:jc w:val="both"/>
        <w:rPr>
          <w:sz w:val="24"/>
          <w:szCs w:val="24"/>
        </w:rPr>
      </w:pPr>
      <w:r>
        <w:rPr>
          <w:sz w:val="24"/>
          <w:szCs w:val="24"/>
        </w:rPr>
        <w:t>3</w:t>
      </w:r>
      <w:r>
        <w:rPr>
          <w:sz w:val="24"/>
          <w:szCs w:val="24"/>
          <w:lang w:val="kk-KZ"/>
        </w:rPr>
        <w:t xml:space="preserve"> </w:t>
      </w:r>
      <w:r w:rsidR="0099270F" w:rsidRPr="009E04DC">
        <w:rPr>
          <w:sz w:val="24"/>
          <w:szCs w:val="24"/>
        </w:rPr>
        <w:t>«Бәсекелі рынок» түсіні</w:t>
      </w:r>
      <w:proofErr w:type="gramStart"/>
      <w:r w:rsidR="0099270F" w:rsidRPr="009E04DC">
        <w:rPr>
          <w:sz w:val="24"/>
          <w:szCs w:val="24"/>
        </w:rPr>
        <w:t>г</w:t>
      </w:r>
      <w:proofErr w:type="gramEnd"/>
      <w:r w:rsidR="0099270F" w:rsidRPr="009E04DC">
        <w:rPr>
          <w:sz w:val="24"/>
          <w:szCs w:val="24"/>
        </w:rPr>
        <w:t>іне қайшы  не:</w:t>
      </w:r>
    </w:p>
    <w:p w:rsidR="0099270F" w:rsidRPr="009E04DC" w:rsidRDefault="0099270F" w:rsidP="004F1E50">
      <w:pPr>
        <w:numPr>
          <w:ilvl w:val="0"/>
          <w:numId w:val="15"/>
        </w:numPr>
        <w:tabs>
          <w:tab w:val="clear" w:pos="1080"/>
          <w:tab w:val="left" w:pos="426"/>
          <w:tab w:val="num" w:pos="709"/>
        </w:tabs>
        <w:spacing w:line="240" w:lineRule="exact"/>
        <w:ind w:left="0" w:firstLine="0"/>
        <w:jc w:val="both"/>
        <w:rPr>
          <w:sz w:val="24"/>
          <w:szCs w:val="24"/>
        </w:rPr>
      </w:pPr>
      <w:r w:rsidRPr="009E04DC">
        <w:rPr>
          <w:sz w:val="24"/>
          <w:szCs w:val="24"/>
        </w:rPr>
        <w:t>Кө</w:t>
      </w:r>
      <w:proofErr w:type="gramStart"/>
      <w:r w:rsidRPr="009E04DC">
        <w:rPr>
          <w:sz w:val="24"/>
          <w:szCs w:val="24"/>
        </w:rPr>
        <w:t>п</w:t>
      </w:r>
      <w:proofErr w:type="gramEnd"/>
      <w:r w:rsidRPr="009E04DC">
        <w:rPr>
          <w:sz w:val="24"/>
          <w:szCs w:val="24"/>
        </w:rPr>
        <w:t xml:space="preserve"> сатушылар саны.</w:t>
      </w:r>
    </w:p>
    <w:p w:rsidR="0099270F" w:rsidRPr="009E04DC" w:rsidRDefault="0099270F" w:rsidP="004F1E50">
      <w:pPr>
        <w:numPr>
          <w:ilvl w:val="0"/>
          <w:numId w:val="15"/>
        </w:numPr>
        <w:tabs>
          <w:tab w:val="clear" w:pos="1080"/>
          <w:tab w:val="left" w:pos="426"/>
          <w:tab w:val="num" w:pos="709"/>
        </w:tabs>
        <w:spacing w:line="240" w:lineRule="exact"/>
        <w:ind w:left="0" w:firstLine="0"/>
        <w:jc w:val="both"/>
        <w:rPr>
          <w:sz w:val="24"/>
          <w:szCs w:val="24"/>
        </w:rPr>
      </w:pPr>
      <w:r w:rsidRPr="009E04DC">
        <w:rPr>
          <w:sz w:val="24"/>
          <w:szCs w:val="24"/>
        </w:rPr>
        <w:t xml:space="preserve">Рынок </w:t>
      </w:r>
      <w:proofErr w:type="gramStart"/>
      <w:r w:rsidRPr="009E04DC">
        <w:rPr>
          <w:sz w:val="24"/>
          <w:szCs w:val="24"/>
        </w:rPr>
        <w:t>туралы</w:t>
      </w:r>
      <w:proofErr w:type="gramEnd"/>
      <w:r w:rsidRPr="009E04DC">
        <w:rPr>
          <w:sz w:val="24"/>
          <w:szCs w:val="24"/>
        </w:rPr>
        <w:t xml:space="preserve"> ақпараттың еріктілігі.</w:t>
      </w:r>
    </w:p>
    <w:p w:rsidR="0099270F" w:rsidRPr="009E04DC" w:rsidRDefault="0099270F" w:rsidP="004F1E50">
      <w:pPr>
        <w:numPr>
          <w:ilvl w:val="0"/>
          <w:numId w:val="15"/>
        </w:numPr>
        <w:tabs>
          <w:tab w:val="clear" w:pos="1080"/>
          <w:tab w:val="left" w:pos="426"/>
          <w:tab w:val="num" w:pos="709"/>
        </w:tabs>
        <w:spacing w:line="240" w:lineRule="exact"/>
        <w:ind w:left="0" w:firstLine="0"/>
        <w:jc w:val="both"/>
        <w:rPr>
          <w:sz w:val="24"/>
          <w:szCs w:val="24"/>
        </w:rPr>
      </w:pPr>
      <w:proofErr w:type="gramStart"/>
      <w:r w:rsidRPr="009E04DC">
        <w:rPr>
          <w:sz w:val="24"/>
          <w:szCs w:val="24"/>
        </w:rPr>
        <w:t>Монополист-жал</w:t>
      </w:r>
      <w:proofErr w:type="gramEnd"/>
      <w:r w:rsidRPr="009E04DC">
        <w:rPr>
          <w:sz w:val="24"/>
          <w:szCs w:val="24"/>
        </w:rPr>
        <w:t>ғыз сатушы.</w:t>
      </w:r>
    </w:p>
    <w:p w:rsidR="0099270F" w:rsidRPr="009E04DC" w:rsidRDefault="0099270F" w:rsidP="004F1E50">
      <w:pPr>
        <w:numPr>
          <w:ilvl w:val="0"/>
          <w:numId w:val="15"/>
        </w:numPr>
        <w:tabs>
          <w:tab w:val="clear" w:pos="1080"/>
          <w:tab w:val="left" w:pos="426"/>
          <w:tab w:val="num" w:pos="709"/>
        </w:tabs>
        <w:spacing w:line="240" w:lineRule="exact"/>
        <w:ind w:left="0" w:firstLine="0"/>
        <w:jc w:val="both"/>
        <w:rPr>
          <w:sz w:val="24"/>
          <w:szCs w:val="24"/>
        </w:rPr>
      </w:pPr>
      <w:proofErr w:type="gramStart"/>
      <w:r w:rsidRPr="009E04DC">
        <w:rPr>
          <w:sz w:val="24"/>
          <w:szCs w:val="24"/>
        </w:rPr>
        <w:t>Сала</w:t>
      </w:r>
      <w:proofErr w:type="gramEnd"/>
      <w:r w:rsidRPr="009E04DC">
        <w:rPr>
          <w:sz w:val="24"/>
          <w:szCs w:val="24"/>
        </w:rPr>
        <w:t xml:space="preserve">ға өндірушілердің кіру жеңілдігі. </w:t>
      </w:r>
    </w:p>
    <w:p w:rsidR="0099270F" w:rsidRPr="009E04DC" w:rsidRDefault="0099270F" w:rsidP="004F1E50">
      <w:pPr>
        <w:numPr>
          <w:ilvl w:val="0"/>
          <w:numId w:val="15"/>
        </w:numPr>
        <w:tabs>
          <w:tab w:val="clear" w:pos="1080"/>
          <w:tab w:val="left" w:pos="426"/>
          <w:tab w:val="num" w:pos="709"/>
        </w:tabs>
        <w:spacing w:line="240" w:lineRule="exact"/>
        <w:ind w:left="0" w:firstLine="0"/>
        <w:jc w:val="both"/>
        <w:rPr>
          <w:sz w:val="24"/>
          <w:szCs w:val="24"/>
        </w:rPr>
      </w:pPr>
      <w:r w:rsidRPr="009E04DC">
        <w:rPr>
          <w:sz w:val="24"/>
          <w:szCs w:val="24"/>
        </w:rPr>
        <w:t>Ешбі</w:t>
      </w:r>
      <w:proofErr w:type="gramStart"/>
      <w:r w:rsidRPr="009E04DC">
        <w:rPr>
          <w:sz w:val="24"/>
          <w:szCs w:val="24"/>
        </w:rPr>
        <w:t>р</w:t>
      </w:r>
      <w:proofErr w:type="gramEnd"/>
      <w:r w:rsidRPr="009E04DC">
        <w:rPr>
          <w:sz w:val="24"/>
          <w:szCs w:val="24"/>
        </w:rPr>
        <w:t xml:space="preserve"> жауап дұрыс.</w:t>
      </w:r>
    </w:p>
    <w:p w:rsidR="0099270F" w:rsidRPr="009E04DC" w:rsidRDefault="00A736D3" w:rsidP="004F1E50">
      <w:pPr>
        <w:tabs>
          <w:tab w:val="left" w:pos="426"/>
        </w:tabs>
        <w:spacing w:line="240" w:lineRule="exact"/>
        <w:jc w:val="both"/>
        <w:rPr>
          <w:sz w:val="24"/>
          <w:szCs w:val="24"/>
        </w:rPr>
      </w:pPr>
      <w:r>
        <w:rPr>
          <w:sz w:val="24"/>
          <w:szCs w:val="24"/>
        </w:rPr>
        <w:t>4</w:t>
      </w:r>
      <w:r w:rsidR="0099270F" w:rsidRPr="009E04DC">
        <w:rPr>
          <w:sz w:val="24"/>
          <w:szCs w:val="24"/>
        </w:rPr>
        <w:t xml:space="preserve"> Ә</w:t>
      </w:r>
      <w:proofErr w:type="gramStart"/>
      <w:r w:rsidR="0099270F" w:rsidRPr="009E04DC">
        <w:rPr>
          <w:sz w:val="24"/>
          <w:szCs w:val="24"/>
        </w:rPr>
        <w:t>р</w:t>
      </w:r>
      <w:proofErr w:type="gramEnd"/>
      <w:r w:rsidR="0099270F" w:rsidRPr="009E04DC">
        <w:rPr>
          <w:sz w:val="24"/>
          <w:szCs w:val="24"/>
        </w:rPr>
        <w:t xml:space="preserve"> тұтынушының нақты товарға  жеке сұраныстарының сомасы:</w:t>
      </w:r>
    </w:p>
    <w:p w:rsidR="0099270F" w:rsidRPr="009E04DC" w:rsidRDefault="0099270F" w:rsidP="004F1E50">
      <w:pPr>
        <w:numPr>
          <w:ilvl w:val="0"/>
          <w:numId w:val="14"/>
        </w:numPr>
        <w:tabs>
          <w:tab w:val="clear" w:pos="1080"/>
          <w:tab w:val="left" w:pos="426"/>
          <w:tab w:val="num" w:pos="709"/>
        </w:tabs>
        <w:spacing w:line="240" w:lineRule="exact"/>
        <w:ind w:left="0" w:firstLine="0"/>
        <w:jc w:val="both"/>
        <w:rPr>
          <w:sz w:val="24"/>
          <w:szCs w:val="24"/>
        </w:rPr>
      </w:pPr>
      <w:r w:rsidRPr="009E04DC">
        <w:rPr>
          <w:sz w:val="24"/>
          <w:szCs w:val="24"/>
        </w:rPr>
        <w:t>Сұраныс.</w:t>
      </w:r>
    </w:p>
    <w:p w:rsidR="0099270F" w:rsidRPr="009E04DC" w:rsidRDefault="0099270F" w:rsidP="004F1E50">
      <w:pPr>
        <w:numPr>
          <w:ilvl w:val="0"/>
          <w:numId w:val="14"/>
        </w:numPr>
        <w:tabs>
          <w:tab w:val="clear" w:pos="1080"/>
          <w:tab w:val="left" w:pos="426"/>
          <w:tab w:val="num" w:pos="709"/>
        </w:tabs>
        <w:spacing w:line="240" w:lineRule="exact"/>
        <w:ind w:left="0" w:firstLine="0"/>
        <w:jc w:val="both"/>
        <w:rPr>
          <w:sz w:val="24"/>
          <w:szCs w:val="24"/>
        </w:rPr>
      </w:pPr>
      <w:r w:rsidRPr="009E04DC">
        <w:rPr>
          <w:sz w:val="24"/>
          <w:szCs w:val="24"/>
        </w:rPr>
        <w:t>Сұраныс көлемі.</w:t>
      </w:r>
    </w:p>
    <w:p w:rsidR="0099270F" w:rsidRPr="009E04DC" w:rsidRDefault="0099270F" w:rsidP="004F1E50">
      <w:pPr>
        <w:numPr>
          <w:ilvl w:val="0"/>
          <w:numId w:val="14"/>
        </w:numPr>
        <w:tabs>
          <w:tab w:val="clear" w:pos="1080"/>
          <w:tab w:val="left" w:pos="426"/>
          <w:tab w:val="num" w:pos="709"/>
        </w:tabs>
        <w:spacing w:line="240" w:lineRule="exact"/>
        <w:ind w:left="0" w:firstLine="0"/>
        <w:jc w:val="both"/>
        <w:rPr>
          <w:sz w:val="24"/>
          <w:szCs w:val="24"/>
        </w:rPr>
      </w:pPr>
      <w:r w:rsidRPr="009E04DC">
        <w:rPr>
          <w:sz w:val="24"/>
          <w:szCs w:val="24"/>
        </w:rPr>
        <w:t>Рыноктық сұраныс.</w:t>
      </w:r>
    </w:p>
    <w:p w:rsidR="0099270F" w:rsidRPr="009E04DC" w:rsidRDefault="0099270F" w:rsidP="004F1E50">
      <w:pPr>
        <w:numPr>
          <w:ilvl w:val="0"/>
          <w:numId w:val="14"/>
        </w:numPr>
        <w:tabs>
          <w:tab w:val="clear" w:pos="1080"/>
          <w:tab w:val="left" w:pos="426"/>
          <w:tab w:val="num" w:pos="709"/>
        </w:tabs>
        <w:spacing w:line="240" w:lineRule="exact"/>
        <w:ind w:left="0" w:firstLine="0"/>
        <w:jc w:val="both"/>
        <w:rPr>
          <w:sz w:val="24"/>
          <w:szCs w:val="24"/>
        </w:rPr>
      </w:pPr>
      <w:r w:rsidRPr="009E04DC">
        <w:rPr>
          <w:sz w:val="24"/>
          <w:szCs w:val="24"/>
        </w:rPr>
        <w:t>Сұраныс өзгерісі.</w:t>
      </w:r>
    </w:p>
    <w:p w:rsidR="0099270F" w:rsidRPr="009E04DC" w:rsidRDefault="0099270F" w:rsidP="004F1E50">
      <w:pPr>
        <w:numPr>
          <w:ilvl w:val="0"/>
          <w:numId w:val="14"/>
        </w:numPr>
        <w:tabs>
          <w:tab w:val="clear" w:pos="1080"/>
          <w:tab w:val="left" w:pos="426"/>
          <w:tab w:val="num" w:pos="709"/>
        </w:tabs>
        <w:spacing w:line="240" w:lineRule="exact"/>
        <w:ind w:left="0" w:firstLine="0"/>
        <w:jc w:val="both"/>
        <w:rPr>
          <w:sz w:val="24"/>
          <w:szCs w:val="24"/>
        </w:rPr>
      </w:pPr>
      <w:r w:rsidRPr="009E04DC">
        <w:rPr>
          <w:sz w:val="24"/>
          <w:szCs w:val="24"/>
        </w:rPr>
        <w:t>Барлығы дұрыс.</w:t>
      </w:r>
    </w:p>
    <w:p w:rsidR="0099270F" w:rsidRPr="009E04DC" w:rsidRDefault="00A736D3" w:rsidP="004F1E50">
      <w:pPr>
        <w:tabs>
          <w:tab w:val="left" w:pos="426"/>
        </w:tabs>
        <w:spacing w:line="240" w:lineRule="exact"/>
        <w:jc w:val="both"/>
        <w:rPr>
          <w:sz w:val="24"/>
          <w:szCs w:val="24"/>
        </w:rPr>
      </w:pPr>
      <w:r>
        <w:rPr>
          <w:sz w:val="24"/>
          <w:szCs w:val="24"/>
        </w:rPr>
        <w:t>5</w:t>
      </w:r>
      <w:proofErr w:type="gramStart"/>
      <w:r w:rsidR="0099270F" w:rsidRPr="009E04DC">
        <w:rPr>
          <w:sz w:val="24"/>
          <w:szCs w:val="24"/>
        </w:rPr>
        <w:t xml:space="preserve"> С</w:t>
      </w:r>
      <w:proofErr w:type="gramEnd"/>
      <w:r w:rsidR="0099270F" w:rsidRPr="009E04DC">
        <w:rPr>
          <w:sz w:val="24"/>
          <w:szCs w:val="24"/>
        </w:rPr>
        <w:t>ұраныс графигі нені бейнелейді:</w:t>
      </w:r>
    </w:p>
    <w:p w:rsidR="0099270F" w:rsidRPr="009E04DC" w:rsidRDefault="0099270F" w:rsidP="000B08BB">
      <w:pPr>
        <w:numPr>
          <w:ilvl w:val="0"/>
          <w:numId w:val="13"/>
        </w:numPr>
        <w:tabs>
          <w:tab w:val="clear" w:pos="1080"/>
          <w:tab w:val="left" w:pos="426"/>
          <w:tab w:val="num" w:pos="709"/>
        </w:tabs>
        <w:ind w:left="0" w:firstLine="0"/>
        <w:jc w:val="both"/>
        <w:rPr>
          <w:sz w:val="24"/>
          <w:szCs w:val="24"/>
        </w:rPr>
      </w:pPr>
      <w:proofErr w:type="gramStart"/>
      <w:r w:rsidRPr="009E04DC">
        <w:rPr>
          <w:sz w:val="24"/>
          <w:szCs w:val="24"/>
        </w:rPr>
        <w:t>Ба</w:t>
      </w:r>
      <w:proofErr w:type="gramEnd"/>
      <w:r w:rsidRPr="009E04DC">
        <w:rPr>
          <w:sz w:val="24"/>
          <w:szCs w:val="24"/>
        </w:rPr>
        <w:t>ға мен сұраныс көлемі арасындағы кері байланыс.</w:t>
      </w:r>
    </w:p>
    <w:p w:rsidR="0099270F" w:rsidRPr="009E04DC" w:rsidRDefault="0099270F" w:rsidP="004F1E50">
      <w:pPr>
        <w:numPr>
          <w:ilvl w:val="0"/>
          <w:numId w:val="13"/>
        </w:numPr>
        <w:tabs>
          <w:tab w:val="clear" w:pos="1080"/>
          <w:tab w:val="left" w:pos="426"/>
          <w:tab w:val="num" w:pos="709"/>
        </w:tabs>
        <w:spacing w:line="240" w:lineRule="exact"/>
        <w:ind w:left="0" w:firstLine="0"/>
        <w:jc w:val="both"/>
        <w:rPr>
          <w:sz w:val="24"/>
          <w:szCs w:val="24"/>
        </w:rPr>
      </w:pPr>
      <w:proofErr w:type="gramStart"/>
      <w:r w:rsidRPr="009E04DC">
        <w:rPr>
          <w:sz w:val="24"/>
          <w:szCs w:val="24"/>
        </w:rPr>
        <w:t>Ба</w:t>
      </w:r>
      <w:proofErr w:type="gramEnd"/>
      <w:r w:rsidRPr="009E04DC">
        <w:rPr>
          <w:sz w:val="24"/>
          <w:szCs w:val="24"/>
        </w:rPr>
        <w:t>ға мен сұраныс көлемі арасындағы тура байланыс.</w:t>
      </w:r>
    </w:p>
    <w:p w:rsidR="0099270F" w:rsidRPr="009E04DC" w:rsidRDefault="0099270F" w:rsidP="004F1E50">
      <w:pPr>
        <w:numPr>
          <w:ilvl w:val="0"/>
          <w:numId w:val="13"/>
        </w:numPr>
        <w:tabs>
          <w:tab w:val="clear" w:pos="1080"/>
          <w:tab w:val="left" w:pos="426"/>
          <w:tab w:val="num" w:pos="709"/>
        </w:tabs>
        <w:spacing w:line="240" w:lineRule="exact"/>
        <w:ind w:left="0" w:firstLine="0"/>
        <w:jc w:val="both"/>
        <w:rPr>
          <w:sz w:val="24"/>
          <w:szCs w:val="24"/>
        </w:rPr>
      </w:pPr>
      <w:proofErr w:type="gramStart"/>
      <w:r w:rsidRPr="009E04DC">
        <w:rPr>
          <w:sz w:val="24"/>
          <w:szCs w:val="24"/>
        </w:rPr>
        <w:t>Ба</w:t>
      </w:r>
      <w:proofErr w:type="gramEnd"/>
      <w:r w:rsidRPr="009E04DC">
        <w:rPr>
          <w:sz w:val="24"/>
          <w:szCs w:val="24"/>
        </w:rPr>
        <w:t>ға мен сұраныс көлемі арасындағы оң байланыс.</w:t>
      </w:r>
    </w:p>
    <w:p w:rsidR="0099270F" w:rsidRPr="009E04DC" w:rsidRDefault="0099270F" w:rsidP="004F1E50">
      <w:pPr>
        <w:numPr>
          <w:ilvl w:val="0"/>
          <w:numId w:val="13"/>
        </w:numPr>
        <w:tabs>
          <w:tab w:val="clear" w:pos="1080"/>
          <w:tab w:val="left" w:pos="426"/>
          <w:tab w:val="num" w:pos="709"/>
        </w:tabs>
        <w:spacing w:line="240" w:lineRule="exact"/>
        <w:ind w:left="0" w:firstLine="0"/>
        <w:jc w:val="both"/>
        <w:rPr>
          <w:sz w:val="24"/>
          <w:szCs w:val="24"/>
        </w:rPr>
      </w:pPr>
      <w:r w:rsidRPr="009E04DC">
        <w:rPr>
          <w:sz w:val="24"/>
          <w:szCs w:val="24"/>
        </w:rPr>
        <w:t xml:space="preserve">Рыноктағы </w:t>
      </w:r>
      <w:proofErr w:type="gramStart"/>
      <w:r w:rsidRPr="009E04DC">
        <w:rPr>
          <w:sz w:val="24"/>
          <w:szCs w:val="24"/>
        </w:rPr>
        <w:t>ба</w:t>
      </w:r>
      <w:proofErr w:type="gramEnd"/>
      <w:r w:rsidRPr="009E04DC">
        <w:rPr>
          <w:sz w:val="24"/>
          <w:szCs w:val="24"/>
        </w:rPr>
        <w:t>ға өзгерісінің динамикасы.</w:t>
      </w:r>
    </w:p>
    <w:p w:rsidR="0099270F" w:rsidRPr="009E04DC" w:rsidRDefault="0099270F" w:rsidP="004F1E50">
      <w:pPr>
        <w:numPr>
          <w:ilvl w:val="0"/>
          <w:numId w:val="13"/>
        </w:numPr>
        <w:tabs>
          <w:tab w:val="clear" w:pos="1080"/>
          <w:tab w:val="left" w:pos="426"/>
          <w:tab w:val="num" w:pos="709"/>
        </w:tabs>
        <w:spacing w:line="240" w:lineRule="exact"/>
        <w:ind w:left="0" w:firstLine="0"/>
        <w:jc w:val="both"/>
        <w:rPr>
          <w:sz w:val="24"/>
          <w:szCs w:val="24"/>
        </w:rPr>
      </w:pPr>
      <w:r w:rsidRPr="009E04DC">
        <w:rPr>
          <w:sz w:val="24"/>
          <w:szCs w:val="24"/>
        </w:rPr>
        <w:t>Рыноктағы сауда көлемінің динамикасы.</w:t>
      </w:r>
    </w:p>
    <w:p w:rsidR="0099270F" w:rsidRDefault="0030544B" w:rsidP="004F1E50">
      <w:pPr>
        <w:tabs>
          <w:tab w:val="left" w:pos="426"/>
        </w:tabs>
        <w:spacing w:line="240" w:lineRule="exact"/>
        <w:jc w:val="both"/>
        <w:rPr>
          <w:sz w:val="24"/>
          <w:szCs w:val="24"/>
        </w:rPr>
      </w:pPr>
      <w:r>
        <w:rPr>
          <w:sz w:val="24"/>
          <w:szCs w:val="24"/>
        </w:rPr>
        <w:t>6</w:t>
      </w:r>
      <w:r w:rsidR="0099270F" w:rsidRPr="009E04DC">
        <w:rPr>
          <w:sz w:val="24"/>
          <w:szCs w:val="24"/>
        </w:rPr>
        <w:t xml:space="preserve"> Жалпы пайдалылық функциясы максималды болады егер:</w:t>
      </w:r>
    </w:p>
    <w:p w:rsidR="004F1E50" w:rsidRPr="009E04DC" w:rsidRDefault="004F1E50" w:rsidP="004F1E50">
      <w:pPr>
        <w:tabs>
          <w:tab w:val="left" w:pos="426"/>
        </w:tabs>
        <w:spacing w:line="240" w:lineRule="exact"/>
        <w:jc w:val="both"/>
        <w:rPr>
          <w:sz w:val="24"/>
          <w:szCs w:val="24"/>
        </w:rPr>
      </w:pPr>
    </w:p>
    <w:p w:rsidR="0099270F" w:rsidRPr="009E04DC" w:rsidRDefault="0099270F" w:rsidP="000B08BB">
      <w:pPr>
        <w:numPr>
          <w:ilvl w:val="0"/>
          <w:numId w:val="12"/>
        </w:numPr>
        <w:tabs>
          <w:tab w:val="clear" w:pos="1080"/>
          <w:tab w:val="left" w:pos="426"/>
          <w:tab w:val="num" w:pos="709"/>
        </w:tabs>
        <w:ind w:left="0" w:firstLine="0"/>
        <w:jc w:val="both"/>
        <w:rPr>
          <w:sz w:val="24"/>
          <w:szCs w:val="24"/>
        </w:rPr>
      </w:pPr>
      <w:r w:rsidRPr="009E04DC">
        <w:rPr>
          <w:sz w:val="24"/>
          <w:szCs w:val="24"/>
        </w:rPr>
        <w:lastRenderedPageBreak/>
        <w:t>Шекті пайдалылық 0 болса.</w:t>
      </w:r>
    </w:p>
    <w:p w:rsidR="0099270F" w:rsidRPr="009E04DC" w:rsidRDefault="0099270F" w:rsidP="000B08BB">
      <w:pPr>
        <w:numPr>
          <w:ilvl w:val="0"/>
          <w:numId w:val="12"/>
        </w:numPr>
        <w:tabs>
          <w:tab w:val="clear" w:pos="1080"/>
          <w:tab w:val="left" w:pos="426"/>
          <w:tab w:val="num" w:pos="709"/>
        </w:tabs>
        <w:ind w:left="0" w:firstLine="0"/>
        <w:jc w:val="both"/>
        <w:rPr>
          <w:sz w:val="24"/>
          <w:szCs w:val="24"/>
        </w:rPr>
      </w:pPr>
      <w:r w:rsidRPr="009E04DC">
        <w:rPr>
          <w:sz w:val="24"/>
          <w:szCs w:val="24"/>
        </w:rPr>
        <w:t>Шекті пайдалылық өссе.</w:t>
      </w:r>
    </w:p>
    <w:p w:rsidR="0099270F" w:rsidRPr="009E04DC" w:rsidRDefault="0099270F" w:rsidP="000B08BB">
      <w:pPr>
        <w:numPr>
          <w:ilvl w:val="0"/>
          <w:numId w:val="12"/>
        </w:numPr>
        <w:tabs>
          <w:tab w:val="clear" w:pos="1080"/>
          <w:tab w:val="left" w:pos="426"/>
          <w:tab w:val="num" w:pos="709"/>
        </w:tabs>
        <w:ind w:left="0" w:firstLine="0"/>
        <w:jc w:val="both"/>
        <w:rPr>
          <w:sz w:val="24"/>
          <w:szCs w:val="24"/>
        </w:rPr>
      </w:pPr>
      <w:r w:rsidRPr="009E04DC">
        <w:rPr>
          <w:sz w:val="24"/>
          <w:szCs w:val="24"/>
        </w:rPr>
        <w:t>Шекті пайдалылық кемісе.</w:t>
      </w:r>
    </w:p>
    <w:p w:rsidR="0099270F" w:rsidRPr="009E04DC" w:rsidRDefault="0099270F" w:rsidP="000B08BB">
      <w:pPr>
        <w:numPr>
          <w:ilvl w:val="0"/>
          <w:numId w:val="12"/>
        </w:numPr>
        <w:tabs>
          <w:tab w:val="clear" w:pos="1080"/>
          <w:tab w:val="left" w:pos="426"/>
          <w:tab w:val="num" w:pos="709"/>
        </w:tabs>
        <w:ind w:left="0" w:firstLine="0"/>
        <w:jc w:val="both"/>
        <w:rPr>
          <w:sz w:val="24"/>
          <w:szCs w:val="24"/>
        </w:rPr>
      </w:pPr>
      <w:r w:rsidRPr="009E04DC">
        <w:rPr>
          <w:sz w:val="24"/>
          <w:szCs w:val="24"/>
        </w:rPr>
        <w:t>Шекті пайдалылық өте үлкен болса.</w:t>
      </w:r>
    </w:p>
    <w:p w:rsidR="0099270F" w:rsidRPr="009E04DC" w:rsidRDefault="0099270F" w:rsidP="000B08BB">
      <w:pPr>
        <w:numPr>
          <w:ilvl w:val="0"/>
          <w:numId w:val="12"/>
        </w:numPr>
        <w:tabs>
          <w:tab w:val="clear" w:pos="1080"/>
          <w:tab w:val="left" w:pos="426"/>
          <w:tab w:val="num" w:pos="709"/>
        </w:tabs>
        <w:ind w:left="0" w:firstLine="0"/>
        <w:jc w:val="both"/>
        <w:rPr>
          <w:sz w:val="24"/>
          <w:szCs w:val="24"/>
        </w:rPr>
      </w:pPr>
      <w:r w:rsidRPr="009E04DC">
        <w:rPr>
          <w:sz w:val="24"/>
          <w:szCs w:val="24"/>
        </w:rPr>
        <w:t>Шекті пайдалылық өзгермесе.</w:t>
      </w:r>
    </w:p>
    <w:p w:rsidR="0099270F" w:rsidRPr="009E04DC" w:rsidRDefault="0030544B" w:rsidP="002D3F6B">
      <w:pPr>
        <w:tabs>
          <w:tab w:val="left" w:pos="426"/>
        </w:tabs>
        <w:jc w:val="both"/>
        <w:rPr>
          <w:sz w:val="24"/>
          <w:szCs w:val="24"/>
        </w:rPr>
      </w:pPr>
      <w:r>
        <w:rPr>
          <w:sz w:val="24"/>
          <w:szCs w:val="24"/>
          <w:lang w:val="kk-KZ"/>
        </w:rPr>
        <w:t>7</w:t>
      </w:r>
      <w:r w:rsidR="0099270F" w:rsidRPr="009E04DC">
        <w:rPr>
          <w:sz w:val="24"/>
          <w:szCs w:val="24"/>
        </w:rPr>
        <w:t xml:space="preserve"> Өндірістік функция:</w:t>
      </w:r>
    </w:p>
    <w:p w:rsidR="0099270F" w:rsidRPr="009E04DC" w:rsidRDefault="0099270F" w:rsidP="000B08BB">
      <w:pPr>
        <w:numPr>
          <w:ilvl w:val="0"/>
          <w:numId w:val="11"/>
        </w:numPr>
        <w:tabs>
          <w:tab w:val="clear" w:pos="1080"/>
          <w:tab w:val="left" w:pos="426"/>
          <w:tab w:val="num" w:pos="709"/>
        </w:tabs>
        <w:ind w:left="0" w:firstLine="0"/>
        <w:jc w:val="both"/>
        <w:rPr>
          <w:sz w:val="24"/>
          <w:szCs w:val="24"/>
        </w:rPr>
      </w:pPr>
      <w:r w:rsidRPr="009E04DC">
        <w:rPr>
          <w:sz w:val="24"/>
          <w:szCs w:val="24"/>
        </w:rPr>
        <w:t>Көптеген техникалық тиімді өнді</w:t>
      </w:r>
      <w:proofErr w:type="gramStart"/>
      <w:r w:rsidRPr="009E04DC">
        <w:rPr>
          <w:sz w:val="24"/>
          <w:szCs w:val="24"/>
        </w:rPr>
        <w:t>р</w:t>
      </w:r>
      <w:proofErr w:type="gramEnd"/>
      <w:r w:rsidRPr="009E04DC">
        <w:rPr>
          <w:sz w:val="24"/>
          <w:szCs w:val="24"/>
        </w:rPr>
        <w:t>іс тәсілдері</w:t>
      </w:r>
    </w:p>
    <w:p w:rsidR="0099270F" w:rsidRPr="009E04DC" w:rsidRDefault="0099270F" w:rsidP="000B08BB">
      <w:pPr>
        <w:numPr>
          <w:ilvl w:val="0"/>
          <w:numId w:val="11"/>
        </w:numPr>
        <w:tabs>
          <w:tab w:val="clear" w:pos="1080"/>
          <w:tab w:val="left" w:pos="426"/>
          <w:tab w:val="num" w:pos="709"/>
        </w:tabs>
        <w:ind w:left="0" w:firstLine="0"/>
        <w:jc w:val="both"/>
        <w:rPr>
          <w:sz w:val="24"/>
          <w:szCs w:val="24"/>
        </w:rPr>
      </w:pPr>
      <w:r w:rsidRPr="009E04DC">
        <w:rPr>
          <w:sz w:val="24"/>
          <w:szCs w:val="24"/>
        </w:rPr>
        <w:t>Өнді</w:t>
      </w:r>
      <w:proofErr w:type="gramStart"/>
      <w:r w:rsidRPr="009E04DC">
        <w:rPr>
          <w:sz w:val="24"/>
          <w:szCs w:val="24"/>
        </w:rPr>
        <w:t>р</w:t>
      </w:r>
      <w:proofErr w:type="gramEnd"/>
      <w:r w:rsidRPr="009E04DC">
        <w:rPr>
          <w:sz w:val="24"/>
          <w:szCs w:val="24"/>
        </w:rPr>
        <w:t>істік шығындар қисығы.</w:t>
      </w:r>
    </w:p>
    <w:p w:rsidR="0099270F" w:rsidRPr="009E04DC" w:rsidRDefault="0099270F" w:rsidP="000B08BB">
      <w:pPr>
        <w:numPr>
          <w:ilvl w:val="0"/>
          <w:numId w:val="11"/>
        </w:numPr>
        <w:tabs>
          <w:tab w:val="clear" w:pos="1080"/>
          <w:tab w:val="left" w:pos="426"/>
          <w:tab w:val="num" w:pos="709"/>
        </w:tabs>
        <w:ind w:left="0" w:firstLine="0"/>
        <w:jc w:val="both"/>
        <w:rPr>
          <w:sz w:val="24"/>
          <w:szCs w:val="24"/>
        </w:rPr>
      </w:pPr>
      <w:r w:rsidRPr="009E04DC">
        <w:rPr>
          <w:sz w:val="24"/>
          <w:szCs w:val="24"/>
        </w:rPr>
        <w:t>Капитал өнімділігі</w:t>
      </w:r>
    </w:p>
    <w:p w:rsidR="0099270F" w:rsidRPr="009E04DC" w:rsidRDefault="0099270F" w:rsidP="000B08BB">
      <w:pPr>
        <w:numPr>
          <w:ilvl w:val="0"/>
          <w:numId w:val="11"/>
        </w:numPr>
        <w:tabs>
          <w:tab w:val="clear" w:pos="1080"/>
          <w:tab w:val="left" w:pos="426"/>
          <w:tab w:val="num" w:pos="709"/>
        </w:tabs>
        <w:ind w:left="0" w:firstLine="0"/>
        <w:jc w:val="both"/>
        <w:rPr>
          <w:sz w:val="24"/>
          <w:szCs w:val="24"/>
        </w:rPr>
      </w:pPr>
      <w:r w:rsidRPr="009E04DC">
        <w:rPr>
          <w:sz w:val="24"/>
          <w:szCs w:val="24"/>
        </w:rPr>
        <w:t>Еңбек өнімділігі.</w:t>
      </w:r>
    </w:p>
    <w:p w:rsidR="0099270F" w:rsidRPr="009E04DC" w:rsidRDefault="0099270F" w:rsidP="000B08BB">
      <w:pPr>
        <w:numPr>
          <w:ilvl w:val="0"/>
          <w:numId w:val="11"/>
        </w:numPr>
        <w:tabs>
          <w:tab w:val="clear" w:pos="1080"/>
          <w:tab w:val="left" w:pos="426"/>
          <w:tab w:val="num" w:pos="709"/>
        </w:tabs>
        <w:ind w:left="0" w:firstLine="0"/>
        <w:jc w:val="both"/>
        <w:rPr>
          <w:sz w:val="24"/>
          <w:szCs w:val="24"/>
        </w:rPr>
      </w:pPr>
      <w:r w:rsidRPr="009E04DC">
        <w:rPr>
          <w:sz w:val="24"/>
          <w:szCs w:val="24"/>
        </w:rPr>
        <w:t>Бі</w:t>
      </w:r>
      <w:proofErr w:type="gramStart"/>
      <w:r w:rsidRPr="009E04DC">
        <w:rPr>
          <w:sz w:val="24"/>
          <w:szCs w:val="24"/>
        </w:rPr>
        <w:t>р</w:t>
      </w:r>
      <w:proofErr w:type="gramEnd"/>
      <w:r w:rsidRPr="009E04DC">
        <w:rPr>
          <w:sz w:val="24"/>
          <w:szCs w:val="24"/>
        </w:rPr>
        <w:t xml:space="preserve"> ресурсты екіншімен айырбастау.</w:t>
      </w:r>
    </w:p>
    <w:p w:rsidR="0099270F" w:rsidRPr="009E04DC" w:rsidRDefault="0030544B" w:rsidP="002D3F6B">
      <w:pPr>
        <w:tabs>
          <w:tab w:val="left" w:pos="426"/>
        </w:tabs>
        <w:jc w:val="both"/>
        <w:rPr>
          <w:sz w:val="24"/>
          <w:szCs w:val="24"/>
        </w:rPr>
      </w:pPr>
      <w:r>
        <w:rPr>
          <w:sz w:val="24"/>
          <w:szCs w:val="24"/>
          <w:lang w:val="kk-KZ"/>
        </w:rPr>
        <w:t>8</w:t>
      </w:r>
      <w:r w:rsidR="00A736D3">
        <w:rPr>
          <w:sz w:val="24"/>
          <w:szCs w:val="24"/>
          <w:lang w:val="kk-KZ"/>
        </w:rPr>
        <w:t xml:space="preserve"> </w:t>
      </w:r>
      <w:r w:rsidR="0099270F" w:rsidRPr="009E04DC">
        <w:rPr>
          <w:sz w:val="24"/>
          <w:szCs w:val="24"/>
        </w:rPr>
        <w:t>Изокванта:</w:t>
      </w:r>
    </w:p>
    <w:p w:rsidR="0099270F" w:rsidRPr="009E04DC" w:rsidRDefault="0099270F" w:rsidP="000B08BB">
      <w:pPr>
        <w:numPr>
          <w:ilvl w:val="0"/>
          <w:numId w:val="9"/>
        </w:numPr>
        <w:tabs>
          <w:tab w:val="clear" w:pos="1080"/>
          <w:tab w:val="left" w:pos="426"/>
        </w:tabs>
        <w:ind w:left="0" w:firstLine="0"/>
        <w:jc w:val="both"/>
        <w:rPr>
          <w:sz w:val="24"/>
          <w:szCs w:val="24"/>
        </w:rPr>
      </w:pPr>
      <w:r w:rsidRPr="009E04DC">
        <w:rPr>
          <w:sz w:val="24"/>
          <w:szCs w:val="24"/>
        </w:rPr>
        <w:t>Капитал мен еңбектің әртүрлі үйлесіміндегі өнді</w:t>
      </w:r>
      <w:proofErr w:type="gramStart"/>
      <w:r w:rsidRPr="009E04DC">
        <w:rPr>
          <w:sz w:val="24"/>
          <w:szCs w:val="24"/>
        </w:rPr>
        <w:t>р</w:t>
      </w:r>
      <w:proofErr w:type="gramEnd"/>
      <w:r w:rsidRPr="009E04DC">
        <w:rPr>
          <w:sz w:val="24"/>
          <w:szCs w:val="24"/>
        </w:rPr>
        <w:t>іс көлемі.</w:t>
      </w:r>
    </w:p>
    <w:p w:rsidR="0099270F" w:rsidRPr="009E04DC" w:rsidRDefault="0099270F" w:rsidP="000B08BB">
      <w:pPr>
        <w:numPr>
          <w:ilvl w:val="0"/>
          <w:numId w:val="9"/>
        </w:numPr>
        <w:tabs>
          <w:tab w:val="clear" w:pos="1080"/>
          <w:tab w:val="left" w:pos="426"/>
        </w:tabs>
        <w:ind w:left="0" w:firstLine="0"/>
        <w:jc w:val="both"/>
        <w:rPr>
          <w:sz w:val="24"/>
          <w:szCs w:val="24"/>
        </w:rPr>
      </w:pPr>
      <w:r w:rsidRPr="009E04DC">
        <w:rPr>
          <w:sz w:val="24"/>
          <w:szCs w:val="24"/>
        </w:rPr>
        <w:t>Тұтынушының қалауы.</w:t>
      </w:r>
    </w:p>
    <w:p w:rsidR="0099270F" w:rsidRPr="009E04DC" w:rsidRDefault="0099270F" w:rsidP="000B08BB">
      <w:pPr>
        <w:numPr>
          <w:ilvl w:val="0"/>
          <w:numId w:val="9"/>
        </w:numPr>
        <w:tabs>
          <w:tab w:val="clear" w:pos="1080"/>
          <w:tab w:val="left" w:pos="426"/>
        </w:tabs>
        <w:ind w:left="0" w:firstLine="0"/>
        <w:jc w:val="both"/>
        <w:rPr>
          <w:sz w:val="24"/>
          <w:szCs w:val="24"/>
        </w:rPr>
      </w:pPr>
      <w:r w:rsidRPr="009E04DC">
        <w:rPr>
          <w:sz w:val="24"/>
          <w:szCs w:val="24"/>
        </w:rPr>
        <w:t>Өнді</w:t>
      </w:r>
      <w:proofErr w:type="gramStart"/>
      <w:r w:rsidRPr="009E04DC">
        <w:rPr>
          <w:sz w:val="24"/>
          <w:szCs w:val="24"/>
        </w:rPr>
        <w:t>р</w:t>
      </w:r>
      <w:proofErr w:type="gramEnd"/>
      <w:r w:rsidRPr="009E04DC">
        <w:rPr>
          <w:sz w:val="24"/>
          <w:szCs w:val="24"/>
        </w:rPr>
        <w:t>істік шығындардың шектеуі</w:t>
      </w:r>
    </w:p>
    <w:p w:rsidR="0099270F" w:rsidRPr="009E04DC" w:rsidRDefault="0099270F" w:rsidP="000B08BB">
      <w:pPr>
        <w:numPr>
          <w:ilvl w:val="0"/>
          <w:numId w:val="9"/>
        </w:numPr>
        <w:tabs>
          <w:tab w:val="clear" w:pos="1080"/>
          <w:tab w:val="left" w:pos="426"/>
        </w:tabs>
        <w:ind w:left="0" w:firstLine="0"/>
        <w:jc w:val="both"/>
        <w:rPr>
          <w:sz w:val="24"/>
          <w:szCs w:val="24"/>
        </w:rPr>
      </w:pPr>
      <w:r w:rsidRPr="009E04DC">
        <w:rPr>
          <w:sz w:val="24"/>
          <w:szCs w:val="24"/>
        </w:rPr>
        <w:t>Кі</w:t>
      </w:r>
      <w:proofErr w:type="gramStart"/>
      <w:r w:rsidRPr="009E04DC">
        <w:rPr>
          <w:sz w:val="24"/>
          <w:szCs w:val="24"/>
        </w:rPr>
        <w:t>р</w:t>
      </w:r>
      <w:proofErr w:type="gramEnd"/>
      <w:r w:rsidRPr="009E04DC">
        <w:rPr>
          <w:sz w:val="24"/>
          <w:szCs w:val="24"/>
        </w:rPr>
        <w:t>істер мен баға арасындағы байланыс</w:t>
      </w:r>
    </w:p>
    <w:p w:rsidR="0099270F" w:rsidRPr="009E04DC" w:rsidRDefault="0099270F" w:rsidP="000B08BB">
      <w:pPr>
        <w:numPr>
          <w:ilvl w:val="0"/>
          <w:numId w:val="9"/>
        </w:numPr>
        <w:tabs>
          <w:tab w:val="clear" w:pos="1080"/>
          <w:tab w:val="left" w:pos="426"/>
        </w:tabs>
        <w:ind w:left="0" w:firstLine="0"/>
        <w:jc w:val="both"/>
        <w:rPr>
          <w:sz w:val="24"/>
          <w:szCs w:val="24"/>
        </w:rPr>
      </w:pPr>
      <w:r w:rsidRPr="009E04DC">
        <w:rPr>
          <w:sz w:val="24"/>
          <w:szCs w:val="24"/>
        </w:rPr>
        <w:t>Кі</w:t>
      </w:r>
      <w:proofErr w:type="gramStart"/>
      <w:r w:rsidRPr="009E04DC">
        <w:rPr>
          <w:sz w:val="24"/>
          <w:szCs w:val="24"/>
        </w:rPr>
        <w:t>р</w:t>
      </w:r>
      <w:proofErr w:type="gramEnd"/>
      <w:r w:rsidRPr="009E04DC">
        <w:rPr>
          <w:sz w:val="24"/>
          <w:szCs w:val="24"/>
        </w:rPr>
        <w:t>іс және орын басу әсері.</w:t>
      </w:r>
    </w:p>
    <w:p w:rsidR="0099270F" w:rsidRPr="009E04DC" w:rsidRDefault="0030544B" w:rsidP="002D3F6B">
      <w:pPr>
        <w:tabs>
          <w:tab w:val="left" w:pos="426"/>
        </w:tabs>
        <w:jc w:val="both"/>
        <w:rPr>
          <w:sz w:val="24"/>
          <w:szCs w:val="24"/>
        </w:rPr>
      </w:pPr>
      <w:r>
        <w:rPr>
          <w:sz w:val="24"/>
          <w:szCs w:val="24"/>
          <w:lang w:val="kk-KZ"/>
        </w:rPr>
        <w:t>9</w:t>
      </w:r>
      <w:r w:rsidR="00A736D3">
        <w:rPr>
          <w:sz w:val="24"/>
          <w:szCs w:val="24"/>
          <w:lang w:val="kk-KZ"/>
        </w:rPr>
        <w:t xml:space="preserve"> </w:t>
      </w:r>
      <w:r w:rsidR="0099270F" w:rsidRPr="009E04DC">
        <w:rPr>
          <w:sz w:val="24"/>
          <w:szCs w:val="24"/>
        </w:rPr>
        <w:t xml:space="preserve"> Изокванта қиғаштығы нені сипаттайды:</w:t>
      </w:r>
    </w:p>
    <w:p w:rsidR="0099270F" w:rsidRPr="009E04DC" w:rsidRDefault="0099270F" w:rsidP="000B08BB">
      <w:pPr>
        <w:numPr>
          <w:ilvl w:val="0"/>
          <w:numId w:val="10"/>
        </w:numPr>
        <w:tabs>
          <w:tab w:val="clear" w:pos="1080"/>
          <w:tab w:val="left" w:pos="426"/>
        </w:tabs>
        <w:ind w:left="0" w:firstLine="0"/>
        <w:jc w:val="both"/>
        <w:rPr>
          <w:sz w:val="24"/>
          <w:szCs w:val="24"/>
        </w:rPr>
      </w:pPr>
      <w:r w:rsidRPr="009E04DC">
        <w:rPr>
          <w:sz w:val="24"/>
          <w:szCs w:val="24"/>
        </w:rPr>
        <w:t>Техникалық айырбастын шекті нормасын.</w:t>
      </w:r>
    </w:p>
    <w:p w:rsidR="0099270F" w:rsidRPr="009E04DC" w:rsidRDefault="0099270F" w:rsidP="000B08BB">
      <w:pPr>
        <w:numPr>
          <w:ilvl w:val="0"/>
          <w:numId w:val="10"/>
        </w:numPr>
        <w:tabs>
          <w:tab w:val="clear" w:pos="1080"/>
          <w:tab w:val="left" w:pos="426"/>
        </w:tabs>
        <w:ind w:left="0" w:firstLine="0"/>
        <w:jc w:val="both"/>
        <w:rPr>
          <w:sz w:val="24"/>
          <w:szCs w:val="24"/>
        </w:rPr>
      </w:pPr>
      <w:r w:rsidRPr="009E04DC">
        <w:rPr>
          <w:sz w:val="24"/>
          <w:szCs w:val="24"/>
        </w:rPr>
        <w:t xml:space="preserve">Шығарылатын товарлардын </w:t>
      </w:r>
      <w:proofErr w:type="gramStart"/>
      <w:r w:rsidRPr="009E04DC">
        <w:rPr>
          <w:sz w:val="24"/>
          <w:szCs w:val="24"/>
        </w:rPr>
        <w:t>ба</w:t>
      </w:r>
      <w:proofErr w:type="gramEnd"/>
      <w:r w:rsidRPr="009E04DC">
        <w:rPr>
          <w:sz w:val="24"/>
          <w:szCs w:val="24"/>
        </w:rPr>
        <w:t>ға қатынасын.</w:t>
      </w:r>
    </w:p>
    <w:p w:rsidR="0099270F" w:rsidRPr="009E04DC" w:rsidRDefault="0099270F" w:rsidP="000B08BB">
      <w:pPr>
        <w:numPr>
          <w:ilvl w:val="0"/>
          <w:numId w:val="10"/>
        </w:numPr>
        <w:tabs>
          <w:tab w:val="clear" w:pos="1080"/>
          <w:tab w:val="left" w:pos="426"/>
        </w:tabs>
        <w:ind w:left="0" w:firstLine="0"/>
        <w:jc w:val="both"/>
        <w:rPr>
          <w:sz w:val="24"/>
          <w:szCs w:val="24"/>
        </w:rPr>
      </w:pPr>
      <w:r w:rsidRPr="009E04DC">
        <w:rPr>
          <w:sz w:val="24"/>
          <w:szCs w:val="24"/>
        </w:rPr>
        <w:t>Еңбектің орта өні</w:t>
      </w:r>
      <w:proofErr w:type="gramStart"/>
      <w:r w:rsidRPr="009E04DC">
        <w:rPr>
          <w:sz w:val="24"/>
          <w:szCs w:val="24"/>
        </w:rPr>
        <w:t>м</w:t>
      </w:r>
      <w:proofErr w:type="gramEnd"/>
      <w:r w:rsidRPr="009E04DC">
        <w:rPr>
          <w:sz w:val="24"/>
          <w:szCs w:val="24"/>
        </w:rPr>
        <w:t>ін.</w:t>
      </w:r>
    </w:p>
    <w:p w:rsidR="0099270F" w:rsidRPr="009E04DC" w:rsidRDefault="0099270F" w:rsidP="000B08BB">
      <w:pPr>
        <w:numPr>
          <w:ilvl w:val="0"/>
          <w:numId w:val="10"/>
        </w:numPr>
        <w:tabs>
          <w:tab w:val="clear" w:pos="1080"/>
          <w:tab w:val="left" w:pos="426"/>
        </w:tabs>
        <w:ind w:left="0" w:firstLine="0"/>
        <w:jc w:val="both"/>
        <w:rPr>
          <w:sz w:val="24"/>
          <w:szCs w:val="24"/>
        </w:rPr>
      </w:pPr>
      <w:r w:rsidRPr="009E04DC">
        <w:rPr>
          <w:sz w:val="24"/>
          <w:szCs w:val="24"/>
        </w:rPr>
        <w:t>Капиталдың орта өні</w:t>
      </w:r>
      <w:proofErr w:type="gramStart"/>
      <w:r w:rsidRPr="009E04DC">
        <w:rPr>
          <w:sz w:val="24"/>
          <w:szCs w:val="24"/>
        </w:rPr>
        <w:t>м</w:t>
      </w:r>
      <w:proofErr w:type="gramEnd"/>
      <w:r w:rsidRPr="009E04DC">
        <w:rPr>
          <w:sz w:val="24"/>
          <w:szCs w:val="24"/>
        </w:rPr>
        <w:t>і.</w:t>
      </w:r>
    </w:p>
    <w:p w:rsidR="0099270F" w:rsidRPr="009E04DC" w:rsidRDefault="0099270F" w:rsidP="000B08BB">
      <w:pPr>
        <w:numPr>
          <w:ilvl w:val="0"/>
          <w:numId w:val="10"/>
        </w:numPr>
        <w:tabs>
          <w:tab w:val="clear" w:pos="1080"/>
          <w:tab w:val="left" w:pos="426"/>
        </w:tabs>
        <w:ind w:left="0" w:firstLine="0"/>
        <w:jc w:val="both"/>
        <w:rPr>
          <w:sz w:val="24"/>
          <w:szCs w:val="24"/>
        </w:rPr>
      </w:pPr>
      <w:r w:rsidRPr="009E04DC">
        <w:rPr>
          <w:sz w:val="24"/>
          <w:szCs w:val="24"/>
        </w:rPr>
        <w:t>Кемімелі шекті пайдалылық принципі</w:t>
      </w:r>
      <w:proofErr w:type="gramStart"/>
      <w:r w:rsidRPr="009E04DC">
        <w:rPr>
          <w:sz w:val="24"/>
          <w:szCs w:val="24"/>
        </w:rPr>
        <w:t>н</w:t>
      </w:r>
      <w:proofErr w:type="gramEnd"/>
      <w:r w:rsidRPr="009E04DC">
        <w:rPr>
          <w:sz w:val="24"/>
          <w:szCs w:val="24"/>
        </w:rPr>
        <w:t>.</w:t>
      </w:r>
    </w:p>
    <w:p w:rsidR="0099270F" w:rsidRPr="009E04DC" w:rsidRDefault="00A736D3" w:rsidP="002D3F6B">
      <w:pPr>
        <w:tabs>
          <w:tab w:val="left" w:pos="426"/>
          <w:tab w:val="left" w:pos="1520"/>
          <w:tab w:val="left" w:pos="2124"/>
          <w:tab w:val="left" w:pos="6040"/>
        </w:tabs>
        <w:jc w:val="both"/>
        <w:rPr>
          <w:sz w:val="24"/>
          <w:szCs w:val="24"/>
        </w:rPr>
      </w:pPr>
      <w:r>
        <w:rPr>
          <w:sz w:val="24"/>
          <w:szCs w:val="24"/>
        </w:rPr>
        <w:t>1</w:t>
      </w:r>
      <w:r w:rsidR="0030544B">
        <w:rPr>
          <w:sz w:val="24"/>
          <w:szCs w:val="24"/>
          <w:lang w:val="kk-KZ"/>
        </w:rPr>
        <w:t>0</w:t>
      </w:r>
      <w:r w:rsidR="0099270F">
        <w:rPr>
          <w:sz w:val="24"/>
          <w:szCs w:val="24"/>
        </w:rPr>
        <w:t xml:space="preserve"> </w:t>
      </w:r>
      <w:r w:rsidR="0099270F" w:rsidRPr="009E04DC">
        <w:rPr>
          <w:sz w:val="24"/>
          <w:szCs w:val="24"/>
        </w:rPr>
        <w:t xml:space="preserve">Нарықтағы теңдестік </w:t>
      </w:r>
      <w:proofErr w:type="gramStart"/>
      <w:r w:rsidR="0099270F" w:rsidRPr="009E04DC">
        <w:rPr>
          <w:sz w:val="24"/>
          <w:szCs w:val="24"/>
        </w:rPr>
        <w:t>ба</w:t>
      </w:r>
      <w:proofErr w:type="gramEnd"/>
      <w:r w:rsidR="0099270F" w:rsidRPr="009E04DC">
        <w:rPr>
          <w:sz w:val="24"/>
          <w:szCs w:val="24"/>
        </w:rPr>
        <w:t>ға дегеніміз:</w:t>
      </w:r>
    </w:p>
    <w:p w:rsidR="0099270F" w:rsidRPr="009E04DC" w:rsidRDefault="0099270F" w:rsidP="000B08BB">
      <w:pPr>
        <w:numPr>
          <w:ilvl w:val="0"/>
          <w:numId w:val="16"/>
        </w:numPr>
        <w:tabs>
          <w:tab w:val="left" w:pos="0"/>
          <w:tab w:val="left" w:pos="426"/>
          <w:tab w:val="left" w:pos="1520"/>
          <w:tab w:val="left" w:pos="2124"/>
          <w:tab w:val="left" w:pos="6040"/>
        </w:tabs>
        <w:ind w:left="0" w:firstLine="0"/>
        <w:jc w:val="both"/>
        <w:rPr>
          <w:sz w:val="24"/>
          <w:szCs w:val="24"/>
        </w:rPr>
      </w:pPr>
      <w:r w:rsidRPr="009E04DC">
        <w:rPr>
          <w:sz w:val="24"/>
          <w:szCs w:val="24"/>
        </w:rPr>
        <w:t>кез келген тұтынушының белгілі бі</w:t>
      </w:r>
      <w:proofErr w:type="gramStart"/>
      <w:r w:rsidRPr="009E04DC">
        <w:rPr>
          <w:sz w:val="24"/>
          <w:szCs w:val="24"/>
        </w:rPr>
        <w:t>р</w:t>
      </w:r>
      <w:proofErr w:type="gramEnd"/>
      <w:r w:rsidRPr="009E04DC">
        <w:rPr>
          <w:sz w:val="24"/>
          <w:szCs w:val="24"/>
        </w:rPr>
        <w:t xml:space="preserve"> тауар алу үшін төлей алатын бағасы;</w:t>
      </w:r>
    </w:p>
    <w:p w:rsidR="0099270F" w:rsidRPr="009E04DC" w:rsidRDefault="0099270F" w:rsidP="000B08BB">
      <w:pPr>
        <w:numPr>
          <w:ilvl w:val="0"/>
          <w:numId w:val="16"/>
        </w:numPr>
        <w:tabs>
          <w:tab w:val="left" w:pos="0"/>
          <w:tab w:val="left" w:pos="426"/>
          <w:tab w:val="left" w:pos="1520"/>
          <w:tab w:val="left" w:pos="2124"/>
          <w:tab w:val="left" w:pos="6040"/>
        </w:tabs>
        <w:ind w:left="0" w:firstLine="0"/>
        <w:jc w:val="both"/>
        <w:rPr>
          <w:sz w:val="24"/>
          <w:szCs w:val="24"/>
        </w:rPr>
      </w:pPr>
      <w:r w:rsidRPr="009E04DC">
        <w:rPr>
          <w:sz w:val="24"/>
          <w:szCs w:val="24"/>
        </w:rPr>
        <w:t xml:space="preserve">нарықтағы ұсыныс көлемі мен сұраныс көлемін теңестіретін </w:t>
      </w:r>
      <w:proofErr w:type="gramStart"/>
      <w:r w:rsidRPr="009E04DC">
        <w:rPr>
          <w:sz w:val="24"/>
          <w:szCs w:val="24"/>
        </w:rPr>
        <w:t>ба</w:t>
      </w:r>
      <w:proofErr w:type="gramEnd"/>
      <w:r w:rsidRPr="009E04DC">
        <w:rPr>
          <w:sz w:val="24"/>
          <w:szCs w:val="24"/>
        </w:rPr>
        <w:t>ға;</w:t>
      </w:r>
    </w:p>
    <w:p w:rsidR="0099270F" w:rsidRPr="009E04DC" w:rsidRDefault="0099270F" w:rsidP="000B08BB">
      <w:pPr>
        <w:numPr>
          <w:ilvl w:val="0"/>
          <w:numId w:val="16"/>
        </w:numPr>
        <w:tabs>
          <w:tab w:val="left" w:pos="0"/>
          <w:tab w:val="left" w:pos="426"/>
          <w:tab w:val="left" w:pos="1520"/>
          <w:tab w:val="left" w:pos="2124"/>
          <w:tab w:val="left" w:pos="6040"/>
        </w:tabs>
        <w:ind w:left="0" w:firstLine="0"/>
        <w:jc w:val="both"/>
        <w:rPr>
          <w:sz w:val="24"/>
          <w:szCs w:val="24"/>
        </w:rPr>
      </w:pPr>
      <w:r w:rsidRPr="009E04DC">
        <w:rPr>
          <w:sz w:val="24"/>
          <w:szCs w:val="24"/>
        </w:rPr>
        <w:t>ө</w:t>
      </w:r>
      <w:proofErr w:type="gramStart"/>
      <w:r w:rsidRPr="009E04DC">
        <w:rPr>
          <w:sz w:val="24"/>
          <w:szCs w:val="24"/>
        </w:rPr>
        <w:t>к</w:t>
      </w:r>
      <w:proofErr w:type="gramEnd"/>
      <w:r w:rsidRPr="009E04DC">
        <w:rPr>
          <w:sz w:val="24"/>
          <w:szCs w:val="24"/>
        </w:rPr>
        <w:t>імет тарапынан белгіленетін баға;</w:t>
      </w:r>
    </w:p>
    <w:p w:rsidR="0099270F" w:rsidRPr="009E04DC" w:rsidRDefault="0099270F" w:rsidP="000B08BB">
      <w:pPr>
        <w:numPr>
          <w:ilvl w:val="0"/>
          <w:numId w:val="16"/>
        </w:numPr>
        <w:tabs>
          <w:tab w:val="left" w:pos="0"/>
          <w:tab w:val="left" w:pos="426"/>
          <w:tab w:val="left" w:pos="1520"/>
          <w:tab w:val="left" w:pos="2124"/>
          <w:tab w:val="left" w:pos="6040"/>
        </w:tabs>
        <w:ind w:left="0" w:firstLine="0"/>
        <w:jc w:val="both"/>
        <w:rPr>
          <w:sz w:val="24"/>
          <w:szCs w:val="24"/>
        </w:rPr>
      </w:pPr>
      <w:r w:rsidRPr="009E04DC">
        <w:rPr>
          <w:sz w:val="24"/>
          <w:szCs w:val="24"/>
        </w:rPr>
        <w:t>дұрыс жауабы жоқ;</w:t>
      </w:r>
    </w:p>
    <w:p w:rsidR="0099270F" w:rsidRPr="009E04DC" w:rsidRDefault="0099270F" w:rsidP="000B08BB">
      <w:pPr>
        <w:numPr>
          <w:ilvl w:val="0"/>
          <w:numId w:val="16"/>
        </w:numPr>
        <w:tabs>
          <w:tab w:val="left" w:pos="0"/>
          <w:tab w:val="left" w:pos="426"/>
          <w:tab w:val="left" w:pos="1520"/>
          <w:tab w:val="left" w:pos="2124"/>
          <w:tab w:val="left" w:pos="6040"/>
        </w:tabs>
        <w:ind w:left="0" w:firstLine="0"/>
        <w:jc w:val="both"/>
        <w:rPr>
          <w:sz w:val="24"/>
          <w:szCs w:val="24"/>
        </w:rPr>
      </w:pPr>
      <w:proofErr w:type="gramStart"/>
      <w:r w:rsidRPr="009E04DC">
        <w:rPr>
          <w:sz w:val="24"/>
          <w:szCs w:val="24"/>
        </w:rPr>
        <w:t>тауар</w:t>
      </w:r>
      <w:proofErr w:type="gramEnd"/>
      <w:r w:rsidRPr="009E04DC">
        <w:rPr>
          <w:sz w:val="24"/>
          <w:szCs w:val="24"/>
        </w:rPr>
        <w:t>ға деген сұраныс көлемі ұсыныс көлемінен аз болуы қажет.</w:t>
      </w:r>
    </w:p>
    <w:p w:rsidR="0099270F" w:rsidRPr="00720C45" w:rsidRDefault="00A736D3" w:rsidP="002D3F6B">
      <w:pPr>
        <w:tabs>
          <w:tab w:val="left" w:pos="426"/>
          <w:tab w:val="left" w:pos="720"/>
        </w:tabs>
        <w:jc w:val="both"/>
        <w:rPr>
          <w:sz w:val="24"/>
          <w:szCs w:val="24"/>
        </w:rPr>
      </w:pPr>
      <w:r>
        <w:rPr>
          <w:sz w:val="24"/>
          <w:szCs w:val="24"/>
        </w:rPr>
        <w:t>1</w:t>
      </w:r>
      <w:r w:rsidR="002D71B8">
        <w:rPr>
          <w:sz w:val="24"/>
          <w:szCs w:val="24"/>
          <w:lang w:val="kk-KZ"/>
        </w:rPr>
        <w:t>1</w:t>
      </w:r>
      <w:r>
        <w:rPr>
          <w:sz w:val="24"/>
          <w:szCs w:val="24"/>
          <w:lang w:val="kk-KZ"/>
        </w:rPr>
        <w:t xml:space="preserve"> </w:t>
      </w:r>
      <w:r w:rsidR="0099270F" w:rsidRPr="00720C45">
        <w:rPr>
          <w:sz w:val="24"/>
          <w:szCs w:val="24"/>
        </w:rPr>
        <w:t>Өнді</w:t>
      </w:r>
      <w:proofErr w:type="gramStart"/>
      <w:r w:rsidR="0099270F" w:rsidRPr="00720C45">
        <w:rPr>
          <w:sz w:val="24"/>
          <w:szCs w:val="24"/>
        </w:rPr>
        <w:t>р</w:t>
      </w:r>
      <w:proofErr w:type="gramEnd"/>
      <w:r w:rsidR="0099270F" w:rsidRPr="00720C45">
        <w:rPr>
          <w:sz w:val="24"/>
          <w:szCs w:val="24"/>
        </w:rPr>
        <w:t>істік функция деп мынаны айтамыз:</w:t>
      </w:r>
    </w:p>
    <w:p w:rsidR="0099270F" w:rsidRPr="00720C45" w:rsidRDefault="0099270F" w:rsidP="000B08BB">
      <w:pPr>
        <w:numPr>
          <w:ilvl w:val="0"/>
          <w:numId w:val="17"/>
        </w:numPr>
        <w:tabs>
          <w:tab w:val="left" w:pos="0"/>
          <w:tab w:val="left" w:pos="426"/>
        </w:tabs>
        <w:ind w:left="0" w:firstLine="0"/>
        <w:jc w:val="both"/>
        <w:rPr>
          <w:sz w:val="24"/>
          <w:szCs w:val="24"/>
        </w:rPr>
      </w:pPr>
      <w:r w:rsidRPr="00720C45">
        <w:rPr>
          <w:sz w:val="24"/>
          <w:szCs w:val="24"/>
        </w:rPr>
        <w:t>өнім көлемі мен өнді</w:t>
      </w:r>
      <w:proofErr w:type="gramStart"/>
      <w:r w:rsidRPr="00720C45">
        <w:rPr>
          <w:sz w:val="24"/>
          <w:szCs w:val="24"/>
        </w:rPr>
        <w:t>р</w:t>
      </w:r>
      <w:proofErr w:type="gramEnd"/>
      <w:r w:rsidRPr="00720C45">
        <w:rPr>
          <w:sz w:val="24"/>
          <w:szCs w:val="24"/>
        </w:rPr>
        <w:t>іс факторларының арасындағы байланысты</w:t>
      </w:r>
    </w:p>
    <w:p w:rsidR="0099270F" w:rsidRPr="00720C45" w:rsidRDefault="0099270F" w:rsidP="000B08BB">
      <w:pPr>
        <w:numPr>
          <w:ilvl w:val="0"/>
          <w:numId w:val="17"/>
        </w:numPr>
        <w:tabs>
          <w:tab w:val="left" w:pos="0"/>
          <w:tab w:val="left" w:pos="426"/>
        </w:tabs>
        <w:ind w:left="0" w:firstLine="0"/>
        <w:jc w:val="both"/>
        <w:rPr>
          <w:sz w:val="24"/>
          <w:szCs w:val="24"/>
        </w:rPr>
      </w:pPr>
      <w:r w:rsidRPr="00720C45">
        <w:rPr>
          <w:sz w:val="24"/>
          <w:szCs w:val="24"/>
        </w:rPr>
        <w:t>өндіріс факторларының белгілі бір құрамына пайдаланғанда өндірілетін ө</w:t>
      </w:r>
      <w:proofErr w:type="gramStart"/>
      <w:r w:rsidRPr="00720C45">
        <w:rPr>
          <w:sz w:val="24"/>
          <w:szCs w:val="24"/>
        </w:rPr>
        <w:t>н</w:t>
      </w:r>
      <w:proofErr w:type="gramEnd"/>
      <w:r w:rsidRPr="00720C45">
        <w:rPr>
          <w:sz w:val="24"/>
          <w:szCs w:val="24"/>
        </w:rPr>
        <w:t>імнің ең жоғары көлемі</w:t>
      </w:r>
    </w:p>
    <w:p w:rsidR="0099270F" w:rsidRPr="00720C45" w:rsidRDefault="0099270F" w:rsidP="000B08BB">
      <w:pPr>
        <w:numPr>
          <w:ilvl w:val="0"/>
          <w:numId w:val="17"/>
        </w:numPr>
        <w:tabs>
          <w:tab w:val="left" w:pos="0"/>
          <w:tab w:val="left" w:pos="426"/>
        </w:tabs>
        <w:ind w:left="0" w:firstLine="0"/>
        <w:jc w:val="both"/>
        <w:rPr>
          <w:sz w:val="24"/>
          <w:szCs w:val="24"/>
        </w:rPr>
      </w:pPr>
      <w:r w:rsidRPr="00720C45">
        <w:rPr>
          <w:sz w:val="24"/>
          <w:szCs w:val="24"/>
        </w:rPr>
        <w:t>өндіріс көлемінің бағағ</w:t>
      </w:r>
      <w:proofErr w:type="gramStart"/>
      <w:r w:rsidRPr="00720C45">
        <w:rPr>
          <w:sz w:val="24"/>
          <w:szCs w:val="24"/>
        </w:rPr>
        <w:t>а</w:t>
      </w:r>
      <w:proofErr w:type="gramEnd"/>
      <w:r w:rsidRPr="00720C45">
        <w:rPr>
          <w:sz w:val="24"/>
          <w:szCs w:val="24"/>
        </w:rPr>
        <w:t xml:space="preserve"> әсерін</w:t>
      </w:r>
    </w:p>
    <w:p w:rsidR="0099270F" w:rsidRPr="00720C45" w:rsidRDefault="0099270F" w:rsidP="000B08BB">
      <w:pPr>
        <w:numPr>
          <w:ilvl w:val="0"/>
          <w:numId w:val="17"/>
        </w:numPr>
        <w:tabs>
          <w:tab w:val="left" w:pos="0"/>
          <w:tab w:val="left" w:pos="426"/>
        </w:tabs>
        <w:ind w:left="0" w:firstLine="0"/>
        <w:jc w:val="both"/>
        <w:rPr>
          <w:sz w:val="24"/>
          <w:szCs w:val="24"/>
        </w:rPr>
      </w:pPr>
      <w:r w:rsidRPr="00720C45">
        <w:rPr>
          <w:sz w:val="24"/>
          <w:szCs w:val="24"/>
        </w:rPr>
        <w:t>дұрыс жауабы жоқ</w:t>
      </w:r>
    </w:p>
    <w:p w:rsidR="0099270F" w:rsidRPr="00720C45" w:rsidRDefault="0099270F" w:rsidP="000B08BB">
      <w:pPr>
        <w:numPr>
          <w:ilvl w:val="0"/>
          <w:numId w:val="17"/>
        </w:numPr>
        <w:tabs>
          <w:tab w:val="left" w:pos="0"/>
          <w:tab w:val="left" w:pos="426"/>
        </w:tabs>
        <w:ind w:left="0" w:firstLine="0"/>
        <w:jc w:val="both"/>
        <w:rPr>
          <w:sz w:val="24"/>
          <w:szCs w:val="24"/>
        </w:rPr>
      </w:pPr>
      <w:r w:rsidRPr="00720C45">
        <w:rPr>
          <w:sz w:val="24"/>
          <w:szCs w:val="24"/>
        </w:rPr>
        <w:t>A және B пункттері дұрыс.</w:t>
      </w:r>
    </w:p>
    <w:p w:rsidR="0099270F" w:rsidRPr="00720C45" w:rsidRDefault="002D71B8" w:rsidP="002D3F6B">
      <w:pPr>
        <w:tabs>
          <w:tab w:val="left" w:pos="0"/>
          <w:tab w:val="left" w:pos="426"/>
        </w:tabs>
        <w:jc w:val="both"/>
        <w:rPr>
          <w:sz w:val="24"/>
          <w:szCs w:val="24"/>
        </w:rPr>
      </w:pPr>
      <w:r>
        <w:rPr>
          <w:sz w:val="24"/>
          <w:szCs w:val="24"/>
          <w:lang w:val="kk-KZ"/>
        </w:rPr>
        <w:t>1</w:t>
      </w:r>
      <w:r w:rsidR="00A736D3">
        <w:rPr>
          <w:sz w:val="24"/>
          <w:szCs w:val="24"/>
        </w:rPr>
        <w:t>2</w:t>
      </w:r>
      <w:r w:rsidR="00A736D3">
        <w:rPr>
          <w:sz w:val="24"/>
          <w:szCs w:val="24"/>
          <w:lang w:val="kk-KZ"/>
        </w:rPr>
        <w:t xml:space="preserve"> </w:t>
      </w:r>
      <w:r w:rsidR="0099270F" w:rsidRPr="00720C45">
        <w:rPr>
          <w:sz w:val="24"/>
          <w:szCs w:val="24"/>
        </w:rPr>
        <w:t>Өндіріс факторлары дегеніміз</w:t>
      </w:r>
    </w:p>
    <w:p w:rsidR="0099270F" w:rsidRPr="00720C45" w:rsidRDefault="0099270F" w:rsidP="000B08BB">
      <w:pPr>
        <w:numPr>
          <w:ilvl w:val="0"/>
          <w:numId w:val="18"/>
        </w:numPr>
        <w:tabs>
          <w:tab w:val="left" w:pos="0"/>
          <w:tab w:val="left" w:pos="426"/>
        </w:tabs>
        <w:ind w:left="0" w:firstLine="0"/>
        <w:jc w:val="both"/>
        <w:rPr>
          <w:sz w:val="24"/>
          <w:szCs w:val="24"/>
        </w:rPr>
      </w:pPr>
      <w:r w:rsidRPr="00720C45">
        <w:rPr>
          <w:sz w:val="24"/>
          <w:szCs w:val="24"/>
        </w:rPr>
        <w:t>өнді</w:t>
      </w:r>
      <w:proofErr w:type="gramStart"/>
      <w:r w:rsidRPr="00720C45">
        <w:rPr>
          <w:sz w:val="24"/>
          <w:szCs w:val="24"/>
        </w:rPr>
        <w:t>р</w:t>
      </w:r>
      <w:proofErr w:type="gramEnd"/>
      <w:r w:rsidRPr="00720C45">
        <w:rPr>
          <w:sz w:val="24"/>
          <w:szCs w:val="24"/>
        </w:rPr>
        <w:t>істік процесте қолданылатын шикізаттар, құрал-жабдықтар және еңбек күштері;</w:t>
      </w:r>
    </w:p>
    <w:p w:rsidR="0099270F" w:rsidRPr="00720C45" w:rsidRDefault="0099270F" w:rsidP="000B08BB">
      <w:pPr>
        <w:numPr>
          <w:ilvl w:val="0"/>
          <w:numId w:val="18"/>
        </w:numPr>
        <w:tabs>
          <w:tab w:val="left" w:pos="0"/>
          <w:tab w:val="left" w:pos="426"/>
        </w:tabs>
        <w:ind w:left="0" w:firstLine="0"/>
        <w:jc w:val="both"/>
        <w:rPr>
          <w:sz w:val="24"/>
          <w:szCs w:val="24"/>
        </w:rPr>
      </w:pPr>
      <w:r w:rsidRPr="00720C45">
        <w:rPr>
          <w:sz w:val="24"/>
          <w:szCs w:val="24"/>
        </w:rPr>
        <w:t>өнді</w:t>
      </w:r>
      <w:proofErr w:type="gramStart"/>
      <w:r w:rsidRPr="00720C45">
        <w:rPr>
          <w:sz w:val="24"/>
          <w:szCs w:val="24"/>
        </w:rPr>
        <w:t>р</w:t>
      </w:r>
      <w:proofErr w:type="gramEnd"/>
      <w:r w:rsidRPr="00720C45">
        <w:rPr>
          <w:sz w:val="24"/>
          <w:szCs w:val="24"/>
        </w:rPr>
        <w:t>істе алынатын дайын өнім көлемі;</w:t>
      </w:r>
    </w:p>
    <w:p w:rsidR="0099270F" w:rsidRPr="00720C45" w:rsidRDefault="0099270F" w:rsidP="000B08BB">
      <w:pPr>
        <w:numPr>
          <w:ilvl w:val="0"/>
          <w:numId w:val="18"/>
        </w:numPr>
        <w:tabs>
          <w:tab w:val="left" w:pos="0"/>
          <w:tab w:val="left" w:pos="426"/>
        </w:tabs>
        <w:ind w:left="0" w:firstLine="0"/>
        <w:jc w:val="both"/>
        <w:rPr>
          <w:sz w:val="24"/>
          <w:szCs w:val="24"/>
        </w:rPr>
      </w:pPr>
      <w:r w:rsidRPr="00720C45">
        <w:rPr>
          <w:sz w:val="24"/>
          <w:szCs w:val="24"/>
        </w:rPr>
        <w:t>сұраныс пен ұсыныс көлемі</w:t>
      </w:r>
    </w:p>
    <w:p w:rsidR="0099270F" w:rsidRPr="00720C45" w:rsidRDefault="0099270F" w:rsidP="000B08BB">
      <w:pPr>
        <w:numPr>
          <w:ilvl w:val="0"/>
          <w:numId w:val="18"/>
        </w:numPr>
        <w:tabs>
          <w:tab w:val="left" w:pos="0"/>
          <w:tab w:val="left" w:pos="426"/>
        </w:tabs>
        <w:ind w:left="0" w:firstLine="0"/>
        <w:jc w:val="both"/>
        <w:rPr>
          <w:sz w:val="24"/>
          <w:szCs w:val="24"/>
        </w:rPr>
      </w:pPr>
      <w:proofErr w:type="gramStart"/>
      <w:r w:rsidRPr="00720C45">
        <w:rPr>
          <w:sz w:val="24"/>
          <w:szCs w:val="24"/>
        </w:rPr>
        <w:t>С ж</w:t>
      </w:r>
      <w:proofErr w:type="gramEnd"/>
      <w:r w:rsidRPr="00720C45">
        <w:rPr>
          <w:sz w:val="24"/>
          <w:szCs w:val="24"/>
        </w:rPr>
        <w:t>әне B пункттері;</w:t>
      </w:r>
    </w:p>
    <w:p w:rsidR="0099270F" w:rsidRPr="00720C45" w:rsidRDefault="0099270F" w:rsidP="000B08BB">
      <w:pPr>
        <w:numPr>
          <w:ilvl w:val="0"/>
          <w:numId w:val="18"/>
        </w:numPr>
        <w:tabs>
          <w:tab w:val="left" w:pos="0"/>
          <w:tab w:val="left" w:pos="426"/>
        </w:tabs>
        <w:ind w:left="0" w:firstLine="0"/>
        <w:jc w:val="both"/>
        <w:rPr>
          <w:sz w:val="24"/>
          <w:szCs w:val="24"/>
        </w:rPr>
      </w:pPr>
      <w:r w:rsidRPr="00720C45">
        <w:rPr>
          <w:sz w:val="24"/>
          <w:szCs w:val="24"/>
        </w:rPr>
        <w:t>дұрыс жауап жоқ.</w:t>
      </w:r>
    </w:p>
    <w:p w:rsidR="0099270F" w:rsidRPr="00720C45" w:rsidRDefault="002D71B8" w:rsidP="002D3F6B">
      <w:pPr>
        <w:tabs>
          <w:tab w:val="left" w:pos="0"/>
          <w:tab w:val="left" w:pos="426"/>
        </w:tabs>
        <w:jc w:val="both"/>
        <w:rPr>
          <w:sz w:val="24"/>
          <w:szCs w:val="24"/>
        </w:rPr>
      </w:pPr>
      <w:r>
        <w:rPr>
          <w:sz w:val="24"/>
          <w:szCs w:val="24"/>
          <w:lang w:val="kk-KZ"/>
        </w:rPr>
        <w:t>13</w:t>
      </w:r>
      <w:r w:rsidR="0099270F" w:rsidRPr="00720C45">
        <w:rPr>
          <w:sz w:val="24"/>
          <w:szCs w:val="24"/>
        </w:rPr>
        <w:t xml:space="preserve"> Изокванта қисығының бойында:</w:t>
      </w:r>
    </w:p>
    <w:p w:rsidR="0099270F" w:rsidRPr="00720C45" w:rsidRDefault="0099270F" w:rsidP="000B08BB">
      <w:pPr>
        <w:numPr>
          <w:ilvl w:val="0"/>
          <w:numId w:val="19"/>
        </w:numPr>
        <w:tabs>
          <w:tab w:val="left" w:pos="0"/>
          <w:tab w:val="left" w:pos="426"/>
        </w:tabs>
        <w:ind w:left="0" w:firstLine="0"/>
        <w:jc w:val="both"/>
        <w:rPr>
          <w:sz w:val="24"/>
          <w:szCs w:val="24"/>
        </w:rPr>
      </w:pPr>
      <w:r w:rsidRPr="00720C45">
        <w:rPr>
          <w:sz w:val="24"/>
          <w:szCs w:val="24"/>
        </w:rPr>
        <w:t>қолданылатын өнді</w:t>
      </w:r>
      <w:proofErr w:type="gramStart"/>
      <w:r w:rsidRPr="00720C45">
        <w:rPr>
          <w:sz w:val="24"/>
          <w:szCs w:val="24"/>
        </w:rPr>
        <w:t>р</w:t>
      </w:r>
      <w:proofErr w:type="gramEnd"/>
      <w:r w:rsidRPr="00720C45">
        <w:rPr>
          <w:sz w:val="24"/>
          <w:szCs w:val="24"/>
        </w:rPr>
        <w:t>іс факторларының саны тұрақты болады;</w:t>
      </w:r>
    </w:p>
    <w:p w:rsidR="0099270F" w:rsidRPr="00720C45" w:rsidRDefault="0099270F" w:rsidP="000B08BB">
      <w:pPr>
        <w:numPr>
          <w:ilvl w:val="0"/>
          <w:numId w:val="19"/>
        </w:numPr>
        <w:tabs>
          <w:tab w:val="left" w:pos="0"/>
          <w:tab w:val="left" w:pos="426"/>
        </w:tabs>
        <w:ind w:left="0" w:firstLine="0"/>
        <w:jc w:val="both"/>
        <w:rPr>
          <w:sz w:val="24"/>
          <w:szCs w:val="24"/>
        </w:rPr>
      </w:pPr>
      <w:r w:rsidRPr="00720C45">
        <w:rPr>
          <w:sz w:val="24"/>
          <w:szCs w:val="24"/>
        </w:rPr>
        <w:t>қолданылатын еңбек күштері тұрақты болады;</w:t>
      </w:r>
    </w:p>
    <w:p w:rsidR="0099270F" w:rsidRPr="00720C45" w:rsidRDefault="0099270F" w:rsidP="000B08BB">
      <w:pPr>
        <w:numPr>
          <w:ilvl w:val="0"/>
          <w:numId w:val="19"/>
        </w:numPr>
        <w:tabs>
          <w:tab w:val="left" w:pos="0"/>
          <w:tab w:val="left" w:pos="426"/>
        </w:tabs>
        <w:ind w:left="0" w:firstLine="0"/>
        <w:jc w:val="both"/>
        <w:rPr>
          <w:sz w:val="24"/>
          <w:szCs w:val="24"/>
        </w:rPr>
      </w:pPr>
      <w:r w:rsidRPr="00720C45">
        <w:rPr>
          <w:sz w:val="24"/>
          <w:szCs w:val="24"/>
        </w:rPr>
        <w:t>капитал тұрақты болады</w:t>
      </w:r>
    </w:p>
    <w:p w:rsidR="0099270F" w:rsidRPr="00720C45" w:rsidRDefault="0099270F" w:rsidP="000B08BB">
      <w:pPr>
        <w:numPr>
          <w:ilvl w:val="0"/>
          <w:numId w:val="19"/>
        </w:numPr>
        <w:tabs>
          <w:tab w:val="left" w:pos="0"/>
          <w:tab w:val="left" w:pos="426"/>
        </w:tabs>
        <w:ind w:left="0" w:firstLine="0"/>
        <w:jc w:val="both"/>
        <w:rPr>
          <w:sz w:val="24"/>
          <w:szCs w:val="24"/>
        </w:rPr>
      </w:pPr>
      <w:r w:rsidRPr="00720C45">
        <w:rPr>
          <w:sz w:val="24"/>
          <w:szCs w:val="24"/>
        </w:rPr>
        <w:t>өндіретін ө</w:t>
      </w:r>
      <w:proofErr w:type="gramStart"/>
      <w:r w:rsidRPr="00720C45">
        <w:rPr>
          <w:sz w:val="24"/>
          <w:szCs w:val="24"/>
        </w:rPr>
        <w:t>н</w:t>
      </w:r>
      <w:proofErr w:type="gramEnd"/>
      <w:r w:rsidRPr="00720C45">
        <w:rPr>
          <w:sz w:val="24"/>
          <w:szCs w:val="24"/>
        </w:rPr>
        <w:t>ім көлемі тұрақты болады;</w:t>
      </w:r>
    </w:p>
    <w:p w:rsidR="0099270F" w:rsidRPr="00720C45" w:rsidRDefault="0099270F" w:rsidP="000B08BB">
      <w:pPr>
        <w:numPr>
          <w:ilvl w:val="0"/>
          <w:numId w:val="19"/>
        </w:numPr>
        <w:tabs>
          <w:tab w:val="left" w:pos="0"/>
          <w:tab w:val="left" w:pos="426"/>
        </w:tabs>
        <w:ind w:left="0" w:firstLine="0"/>
        <w:jc w:val="both"/>
        <w:rPr>
          <w:sz w:val="24"/>
          <w:szCs w:val="24"/>
        </w:rPr>
      </w:pPr>
      <w:r w:rsidRPr="00720C45">
        <w:rPr>
          <w:sz w:val="24"/>
          <w:szCs w:val="24"/>
        </w:rPr>
        <w:t>жоғарыда айтылғандардың бә</w:t>
      </w:r>
      <w:proofErr w:type="gramStart"/>
      <w:r w:rsidRPr="00720C45">
        <w:rPr>
          <w:sz w:val="24"/>
          <w:szCs w:val="24"/>
        </w:rPr>
        <w:t>р</w:t>
      </w:r>
      <w:proofErr w:type="gramEnd"/>
      <w:r w:rsidRPr="00720C45">
        <w:rPr>
          <w:sz w:val="24"/>
          <w:szCs w:val="24"/>
        </w:rPr>
        <w:t>і дұрыс.</w:t>
      </w:r>
    </w:p>
    <w:p w:rsidR="0099270F" w:rsidRPr="00720C45" w:rsidRDefault="002D71B8" w:rsidP="002D3F6B">
      <w:pPr>
        <w:tabs>
          <w:tab w:val="left" w:pos="0"/>
          <w:tab w:val="left" w:pos="426"/>
        </w:tabs>
        <w:rPr>
          <w:sz w:val="24"/>
          <w:szCs w:val="24"/>
        </w:rPr>
      </w:pPr>
      <w:r>
        <w:rPr>
          <w:sz w:val="24"/>
          <w:szCs w:val="24"/>
          <w:lang w:val="kk-KZ"/>
        </w:rPr>
        <w:t>1</w:t>
      </w:r>
      <w:r w:rsidR="0030544B">
        <w:rPr>
          <w:sz w:val="24"/>
          <w:szCs w:val="24"/>
          <w:lang w:val="kk-KZ"/>
        </w:rPr>
        <w:t>4</w:t>
      </w:r>
      <w:r w:rsidR="00A736D3">
        <w:rPr>
          <w:sz w:val="24"/>
          <w:szCs w:val="24"/>
          <w:lang w:val="kk-KZ"/>
        </w:rPr>
        <w:t xml:space="preserve"> </w:t>
      </w:r>
      <w:r w:rsidR="0099270F" w:rsidRPr="00720C45">
        <w:rPr>
          <w:sz w:val="24"/>
          <w:szCs w:val="24"/>
        </w:rPr>
        <w:t>төменде көрсетілгендердің қайсысы жалпы шығынды сипаттайды?</w:t>
      </w:r>
    </w:p>
    <w:p w:rsidR="0099270F" w:rsidRPr="00720C45" w:rsidRDefault="0099270F" w:rsidP="000B08BB">
      <w:pPr>
        <w:numPr>
          <w:ilvl w:val="0"/>
          <w:numId w:val="20"/>
        </w:numPr>
        <w:tabs>
          <w:tab w:val="left" w:pos="0"/>
          <w:tab w:val="left" w:pos="426"/>
        </w:tabs>
        <w:ind w:left="0" w:firstLine="0"/>
        <w:rPr>
          <w:sz w:val="24"/>
          <w:szCs w:val="24"/>
        </w:rPr>
      </w:pPr>
      <w:r w:rsidRPr="00720C45">
        <w:rPr>
          <w:sz w:val="24"/>
          <w:szCs w:val="24"/>
        </w:rPr>
        <w:t>МС</w:t>
      </w:r>
    </w:p>
    <w:p w:rsidR="0099270F" w:rsidRPr="00720C45" w:rsidRDefault="0099270F" w:rsidP="000B08BB">
      <w:pPr>
        <w:numPr>
          <w:ilvl w:val="0"/>
          <w:numId w:val="20"/>
        </w:numPr>
        <w:tabs>
          <w:tab w:val="left" w:pos="0"/>
          <w:tab w:val="left" w:pos="426"/>
        </w:tabs>
        <w:ind w:left="0" w:firstLine="0"/>
        <w:rPr>
          <w:sz w:val="24"/>
          <w:szCs w:val="24"/>
          <w:lang w:val="en-US"/>
        </w:rPr>
      </w:pPr>
      <w:r w:rsidRPr="00720C45">
        <w:rPr>
          <w:sz w:val="24"/>
          <w:szCs w:val="24"/>
          <w:lang w:val="en-US"/>
        </w:rPr>
        <w:lastRenderedPageBreak/>
        <w:t>VC- FC</w:t>
      </w:r>
    </w:p>
    <w:p w:rsidR="0099270F" w:rsidRPr="00720C45" w:rsidRDefault="0099270F" w:rsidP="000B08BB">
      <w:pPr>
        <w:numPr>
          <w:ilvl w:val="0"/>
          <w:numId w:val="20"/>
        </w:numPr>
        <w:tabs>
          <w:tab w:val="left" w:pos="0"/>
          <w:tab w:val="left" w:pos="426"/>
        </w:tabs>
        <w:ind w:left="0" w:firstLine="0"/>
        <w:rPr>
          <w:sz w:val="24"/>
          <w:szCs w:val="24"/>
          <w:lang w:val="en-US"/>
        </w:rPr>
      </w:pPr>
      <w:r w:rsidRPr="00720C45">
        <w:rPr>
          <w:sz w:val="24"/>
          <w:szCs w:val="24"/>
          <w:lang w:val="en-US"/>
        </w:rPr>
        <w:t>FC+VC+VC</w:t>
      </w:r>
    </w:p>
    <w:p w:rsidR="0099270F" w:rsidRPr="00720C45" w:rsidRDefault="0099270F" w:rsidP="000B08BB">
      <w:pPr>
        <w:numPr>
          <w:ilvl w:val="0"/>
          <w:numId w:val="20"/>
        </w:numPr>
        <w:tabs>
          <w:tab w:val="left" w:pos="0"/>
          <w:tab w:val="left" w:pos="426"/>
        </w:tabs>
        <w:ind w:left="0" w:firstLine="0"/>
        <w:rPr>
          <w:sz w:val="24"/>
          <w:szCs w:val="24"/>
          <w:lang w:val="it-IT"/>
        </w:rPr>
      </w:pPr>
      <w:r w:rsidRPr="00720C45">
        <w:rPr>
          <w:sz w:val="24"/>
          <w:szCs w:val="24"/>
          <w:lang w:val="it-IT"/>
        </w:rPr>
        <w:t>FC+VC</w:t>
      </w:r>
    </w:p>
    <w:p w:rsidR="0099270F" w:rsidRPr="00720C45" w:rsidRDefault="0099270F" w:rsidP="000B08BB">
      <w:pPr>
        <w:numPr>
          <w:ilvl w:val="0"/>
          <w:numId w:val="20"/>
        </w:numPr>
        <w:tabs>
          <w:tab w:val="left" w:pos="0"/>
          <w:tab w:val="left" w:pos="426"/>
        </w:tabs>
        <w:ind w:left="0" w:firstLine="0"/>
        <w:rPr>
          <w:sz w:val="24"/>
          <w:szCs w:val="24"/>
          <w:lang w:val="it-IT"/>
        </w:rPr>
      </w:pPr>
      <w:r w:rsidRPr="00720C45">
        <w:rPr>
          <w:sz w:val="24"/>
          <w:szCs w:val="24"/>
          <w:lang w:val="it-IT"/>
        </w:rPr>
        <w:t>(FC+VC)/Q</w:t>
      </w:r>
    </w:p>
    <w:p w:rsidR="0099270F" w:rsidRPr="00720C45" w:rsidRDefault="002D71B8" w:rsidP="002D3F6B">
      <w:pPr>
        <w:tabs>
          <w:tab w:val="left" w:pos="0"/>
          <w:tab w:val="left" w:pos="426"/>
        </w:tabs>
        <w:rPr>
          <w:sz w:val="24"/>
          <w:szCs w:val="24"/>
          <w:lang w:val="fr-FR"/>
        </w:rPr>
      </w:pPr>
      <w:r>
        <w:rPr>
          <w:sz w:val="24"/>
          <w:szCs w:val="24"/>
          <w:lang w:val="kk-KZ"/>
        </w:rPr>
        <w:t>1</w:t>
      </w:r>
      <w:r w:rsidR="0030544B">
        <w:rPr>
          <w:sz w:val="24"/>
          <w:szCs w:val="24"/>
          <w:lang w:val="kk-KZ"/>
        </w:rPr>
        <w:t>5</w:t>
      </w:r>
      <w:r w:rsidR="0099270F" w:rsidRPr="00720C45">
        <w:rPr>
          <w:sz w:val="24"/>
          <w:szCs w:val="24"/>
          <w:lang w:val="fr-FR"/>
        </w:rPr>
        <w:t xml:space="preserve"> </w:t>
      </w:r>
      <w:r w:rsidR="0099270F" w:rsidRPr="00720C45">
        <w:rPr>
          <w:sz w:val="24"/>
          <w:szCs w:val="24"/>
        </w:rPr>
        <w:t>Фирмада</w:t>
      </w:r>
      <w:r w:rsidR="0099270F" w:rsidRPr="00720C45">
        <w:rPr>
          <w:sz w:val="24"/>
          <w:szCs w:val="24"/>
          <w:lang w:val="fr-FR"/>
        </w:rPr>
        <w:t xml:space="preserve"> </w:t>
      </w:r>
      <w:r w:rsidR="0099270F" w:rsidRPr="00720C45">
        <w:rPr>
          <w:sz w:val="24"/>
          <w:szCs w:val="24"/>
        </w:rPr>
        <w:t>қолданылатын</w:t>
      </w:r>
      <w:r w:rsidR="0099270F" w:rsidRPr="00720C45">
        <w:rPr>
          <w:sz w:val="24"/>
          <w:szCs w:val="24"/>
          <w:lang w:val="fr-FR"/>
        </w:rPr>
        <w:t xml:space="preserve"> </w:t>
      </w:r>
      <w:r w:rsidR="0099270F" w:rsidRPr="00720C45">
        <w:rPr>
          <w:sz w:val="24"/>
          <w:szCs w:val="24"/>
        </w:rPr>
        <w:t>жалпы</w:t>
      </w:r>
      <w:r w:rsidR="0099270F" w:rsidRPr="00720C45">
        <w:rPr>
          <w:sz w:val="24"/>
          <w:szCs w:val="24"/>
          <w:lang w:val="fr-FR"/>
        </w:rPr>
        <w:t xml:space="preserve"> </w:t>
      </w:r>
      <w:r w:rsidR="0099270F" w:rsidRPr="00720C45">
        <w:rPr>
          <w:sz w:val="24"/>
          <w:szCs w:val="24"/>
        </w:rPr>
        <w:t>тұрақты</w:t>
      </w:r>
      <w:r w:rsidR="0099270F" w:rsidRPr="00720C45">
        <w:rPr>
          <w:sz w:val="24"/>
          <w:szCs w:val="24"/>
          <w:lang w:val="fr-FR"/>
        </w:rPr>
        <w:t xml:space="preserve"> </w:t>
      </w:r>
      <w:r w:rsidR="0099270F" w:rsidRPr="00720C45">
        <w:rPr>
          <w:sz w:val="24"/>
          <w:szCs w:val="24"/>
        </w:rPr>
        <w:t>шығын</w:t>
      </w:r>
      <w:r w:rsidR="0099270F" w:rsidRPr="00720C45">
        <w:rPr>
          <w:sz w:val="24"/>
          <w:szCs w:val="24"/>
          <w:lang w:val="fr-FR"/>
        </w:rPr>
        <w:t xml:space="preserve"> </w:t>
      </w:r>
      <w:r w:rsidR="0099270F" w:rsidRPr="00720C45">
        <w:rPr>
          <w:sz w:val="24"/>
          <w:szCs w:val="24"/>
        </w:rPr>
        <w:t>шамасының</w:t>
      </w:r>
      <w:r w:rsidR="0099270F" w:rsidRPr="00720C45">
        <w:rPr>
          <w:sz w:val="24"/>
          <w:szCs w:val="24"/>
          <w:lang w:val="fr-FR"/>
        </w:rPr>
        <w:t xml:space="preserve"> </w:t>
      </w:r>
      <w:r w:rsidR="0099270F" w:rsidRPr="00720C45">
        <w:rPr>
          <w:sz w:val="24"/>
          <w:szCs w:val="24"/>
        </w:rPr>
        <w:t>өзгеруі</w:t>
      </w:r>
      <w:r w:rsidR="0099270F" w:rsidRPr="00720C45">
        <w:rPr>
          <w:sz w:val="24"/>
          <w:szCs w:val="24"/>
          <w:lang w:val="fr-FR"/>
        </w:rPr>
        <w:t xml:space="preserve"> </w:t>
      </w:r>
      <w:r w:rsidR="0099270F" w:rsidRPr="00720C45">
        <w:rPr>
          <w:sz w:val="24"/>
          <w:szCs w:val="24"/>
        </w:rPr>
        <w:t>төмендегі</w:t>
      </w:r>
      <w:r w:rsidR="0099270F" w:rsidRPr="00720C45">
        <w:rPr>
          <w:sz w:val="24"/>
          <w:szCs w:val="24"/>
          <w:lang w:val="fr-FR"/>
        </w:rPr>
        <w:t xml:space="preserve"> </w:t>
      </w:r>
      <w:r w:rsidR="0099270F" w:rsidRPr="00720C45">
        <w:rPr>
          <w:sz w:val="24"/>
          <w:szCs w:val="24"/>
        </w:rPr>
        <w:t>көрсеткіштердің</w:t>
      </w:r>
      <w:r w:rsidR="0099270F" w:rsidRPr="00720C45">
        <w:rPr>
          <w:sz w:val="24"/>
          <w:szCs w:val="24"/>
          <w:lang w:val="fr-FR"/>
        </w:rPr>
        <w:t xml:space="preserve"> </w:t>
      </w:r>
      <w:r w:rsidR="0099270F" w:rsidRPr="00720C45">
        <w:rPr>
          <w:sz w:val="24"/>
          <w:szCs w:val="24"/>
        </w:rPr>
        <w:t>қайсысына</w:t>
      </w:r>
      <w:r w:rsidR="0099270F" w:rsidRPr="00720C45">
        <w:rPr>
          <w:sz w:val="24"/>
          <w:szCs w:val="24"/>
          <w:lang w:val="fr-FR"/>
        </w:rPr>
        <w:t xml:space="preserve"> </w:t>
      </w:r>
      <w:r w:rsidR="0099270F" w:rsidRPr="00720C45">
        <w:rPr>
          <w:sz w:val="24"/>
          <w:szCs w:val="24"/>
        </w:rPr>
        <w:t>әсер</w:t>
      </w:r>
      <w:r w:rsidR="0099270F" w:rsidRPr="00720C45">
        <w:rPr>
          <w:sz w:val="24"/>
          <w:szCs w:val="24"/>
          <w:lang w:val="fr-FR"/>
        </w:rPr>
        <w:t xml:space="preserve"> </w:t>
      </w:r>
      <w:r w:rsidR="0099270F" w:rsidRPr="00720C45">
        <w:rPr>
          <w:sz w:val="24"/>
          <w:szCs w:val="24"/>
        </w:rPr>
        <w:t>етпейді</w:t>
      </w:r>
      <w:r w:rsidR="0099270F" w:rsidRPr="00720C45">
        <w:rPr>
          <w:sz w:val="24"/>
          <w:szCs w:val="24"/>
          <w:lang w:val="fr-FR"/>
        </w:rPr>
        <w:t>:</w:t>
      </w:r>
    </w:p>
    <w:p w:rsidR="0099270F" w:rsidRPr="00720C45" w:rsidRDefault="0099270F" w:rsidP="000B08BB">
      <w:pPr>
        <w:numPr>
          <w:ilvl w:val="0"/>
          <w:numId w:val="21"/>
        </w:numPr>
        <w:tabs>
          <w:tab w:val="left" w:pos="0"/>
          <w:tab w:val="left" w:pos="426"/>
        </w:tabs>
        <w:ind w:left="0" w:firstLine="0"/>
        <w:rPr>
          <w:sz w:val="24"/>
          <w:szCs w:val="24"/>
        </w:rPr>
      </w:pPr>
      <w:r w:rsidRPr="00720C45">
        <w:rPr>
          <w:sz w:val="24"/>
          <w:szCs w:val="24"/>
        </w:rPr>
        <w:t>Орташа айнымалы шығынға</w:t>
      </w:r>
    </w:p>
    <w:p w:rsidR="0099270F" w:rsidRPr="00720C45" w:rsidRDefault="0099270F" w:rsidP="000B08BB">
      <w:pPr>
        <w:numPr>
          <w:ilvl w:val="0"/>
          <w:numId w:val="21"/>
        </w:numPr>
        <w:tabs>
          <w:tab w:val="left" w:pos="0"/>
          <w:tab w:val="left" w:pos="426"/>
        </w:tabs>
        <w:ind w:left="0" w:firstLine="0"/>
        <w:rPr>
          <w:sz w:val="24"/>
          <w:szCs w:val="24"/>
        </w:rPr>
      </w:pPr>
      <w:r w:rsidRPr="00720C45">
        <w:rPr>
          <w:sz w:val="24"/>
          <w:szCs w:val="24"/>
        </w:rPr>
        <w:t>Орташа жалпы шығынға</w:t>
      </w:r>
    </w:p>
    <w:p w:rsidR="0099270F" w:rsidRPr="00720C45" w:rsidRDefault="0099270F" w:rsidP="000B08BB">
      <w:pPr>
        <w:numPr>
          <w:ilvl w:val="0"/>
          <w:numId w:val="21"/>
        </w:numPr>
        <w:tabs>
          <w:tab w:val="left" w:pos="0"/>
          <w:tab w:val="left" w:pos="426"/>
        </w:tabs>
        <w:ind w:left="0" w:firstLine="0"/>
        <w:rPr>
          <w:sz w:val="24"/>
          <w:szCs w:val="24"/>
        </w:rPr>
      </w:pPr>
      <w:r w:rsidRPr="00720C45">
        <w:rPr>
          <w:sz w:val="24"/>
          <w:szCs w:val="24"/>
        </w:rPr>
        <w:t>орта тұрақты шығынға</w:t>
      </w:r>
    </w:p>
    <w:p w:rsidR="0099270F" w:rsidRPr="00720C45" w:rsidRDefault="0099270F" w:rsidP="000B08BB">
      <w:pPr>
        <w:numPr>
          <w:ilvl w:val="0"/>
          <w:numId w:val="21"/>
        </w:numPr>
        <w:tabs>
          <w:tab w:val="left" w:pos="0"/>
          <w:tab w:val="left" w:pos="426"/>
        </w:tabs>
        <w:ind w:left="0" w:firstLine="0"/>
        <w:rPr>
          <w:sz w:val="24"/>
          <w:szCs w:val="24"/>
        </w:rPr>
      </w:pPr>
      <w:r w:rsidRPr="00720C45">
        <w:rPr>
          <w:sz w:val="24"/>
          <w:szCs w:val="24"/>
        </w:rPr>
        <w:t>шекті шығынға</w:t>
      </w:r>
    </w:p>
    <w:p w:rsidR="0099270F" w:rsidRPr="00720C45" w:rsidRDefault="0099270F" w:rsidP="000B08BB">
      <w:pPr>
        <w:numPr>
          <w:ilvl w:val="0"/>
          <w:numId w:val="21"/>
        </w:numPr>
        <w:tabs>
          <w:tab w:val="left" w:pos="0"/>
          <w:tab w:val="left" w:pos="426"/>
        </w:tabs>
        <w:ind w:left="0" w:firstLine="0"/>
        <w:rPr>
          <w:sz w:val="24"/>
          <w:szCs w:val="24"/>
        </w:rPr>
      </w:pPr>
      <w:r w:rsidRPr="00720C45">
        <w:rPr>
          <w:sz w:val="24"/>
          <w:szCs w:val="24"/>
        </w:rPr>
        <w:t>Орташа шекті шығынға</w:t>
      </w:r>
    </w:p>
    <w:p w:rsidR="0099270F" w:rsidRPr="00720C45" w:rsidRDefault="002D71B8" w:rsidP="002D3F6B">
      <w:pPr>
        <w:tabs>
          <w:tab w:val="left" w:pos="0"/>
          <w:tab w:val="left" w:pos="426"/>
        </w:tabs>
        <w:rPr>
          <w:sz w:val="24"/>
          <w:szCs w:val="24"/>
        </w:rPr>
      </w:pPr>
      <w:r>
        <w:rPr>
          <w:sz w:val="24"/>
          <w:szCs w:val="24"/>
          <w:lang w:val="kk-KZ"/>
        </w:rPr>
        <w:t>1</w:t>
      </w:r>
      <w:r w:rsidR="0030544B">
        <w:rPr>
          <w:sz w:val="24"/>
          <w:szCs w:val="24"/>
          <w:lang w:val="en-US"/>
        </w:rPr>
        <w:t>6</w:t>
      </w:r>
      <w:r w:rsidR="00A736D3">
        <w:rPr>
          <w:sz w:val="24"/>
          <w:szCs w:val="24"/>
          <w:lang w:val="kk-KZ"/>
        </w:rPr>
        <w:t xml:space="preserve"> </w:t>
      </w:r>
      <w:r w:rsidR="0099270F" w:rsidRPr="00720C45">
        <w:rPr>
          <w:sz w:val="24"/>
          <w:szCs w:val="24"/>
        </w:rPr>
        <w:t xml:space="preserve"> Шекті шығын:</w:t>
      </w:r>
    </w:p>
    <w:p w:rsidR="0099270F" w:rsidRPr="00720C45" w:rsidRDefault="0099270F" w:rsidP="000B08BB">
      <w:pPr>
        <w:numPr>
          <w:ilvl w:val="0"/>
          <w:numId w:val="22"/>
        </w:numPr>
        <w:tabs>
          <w:tab w:val="left" w:pos="0"/>
          <w:tab w:val="left" w:pos="426"/>
        </w:tabs>
        <w:ind w:left="0" w:firstLine="0"/>
        <w:rPr>
          <w:sz w:val="24"/>
          <w:szCs w:val="24"/>
        </w:rPr>
      </w:pPr>
      <w:r w:rsidRPr="00720C45">
        <w:rPr>
          <w:sz w:val="24"/>
          <w:szCs w:val="24"/>
        </w:rPr>
        <w:t>Өнім көлемі  бі</w:t>
      </w:r>
      <w:proofErr w:type="gramStart"/>
      <w:r w:rsidRPr="00720C45">
        <w:rPr>
          <w:sz w:val="24"/>
          <w:szCs w:val="24"/>
        </w:rPr>
        <w:t>р</w:t>
      </w:r>
      <w:proofErr w:type="gramEnd"/>
      <w:r w:rsidRPr="00720C45">
        <w:rPr>
          <w:sz w:val="24"/>
          <w:szCs w:val="24"/>
        </w:rPr>
        <w:t xml:space="preserve"> мөлшерге өзгергендегі орташа жалпы шығынның өзгеруін көрсетеді</w:t>
      </w:r>
    </w:p>
    <w:p w:rsidR="0099270F" w:rsidRPr="00720C45" w:rsidRDefault="0099270F" w:rsidP="000B08BB">
      <w:pPr>
        <w:numPr>
          <w:ilvl w:val="0"/>
          <w:numId w:val="22"/>
        </w:numPr>
        <w:tabs>
          <w:tab w:val="left" w:pos="0"/>
          <w:tab w:val="left" w:pos="426"/>
        </w:tabs>
        <w:ind w:left="0" w:firstLine="0"/>
        <w:rPr>
          <w:sz w:val="24"/>
          <w:szCs w:val="24"/>
        </w:rPr>
      </w:pPr>
      <w:r w:rsidRPr="00720C45">
        <w:rPr>
          <w:sz w:val="24"/>
          <w:szCs w:val="24"/>
        </w:rPr>
        <w:t>Қосымша бі</w:t>
      </w:r>
      <w:proofErr w:type="gramStart"/>
      <w:r w:rsidRPr="00720C45">
        <w:rPr>
          <w:sz w:val="24"/>
          <w:szCs w:val="24"/>
        </w:rPr>
        <w:t>р</w:t>
      </w:r>
      <w:proofErr w:type="gramEnd"/>
      <w:r w:rsidRPr="00720C45">
        <w:rPr>
          <w:sz w:val="24"/>
          <w:szCs w:val="24"/>
        </w:rPr>
        <w:t xml:space="preserve"> өлшем өнім өндіруге қажет өндірістік шығындар</w:t>
      </w:r>
    </w:p>
    <w:p w:rsidR="0099270F" w:rsidRPr="00720C45" w:rsidRDefault="0099270F" w:rsidP="000B08BB">
      <w:pPr>
        <w:numPr>
          <w:ilvl w:val="0"/>
          <w:numId w:val="22"/>
        </w:numPr>
        <w:tabs>
          <w:tab w:val="left" w:pos="0"/>
          <w:tab w:val="left" w:pos="426"/>
        </w:tabs>
        <w:ind w:left="0" w:firstLine="0"/>
        <w:rPr>
          <w:sz w:val="24"/>
          <w:szCs w:val="24"/>
        </w:rPr>
      </w:pPr>
      <w:r w:rsidRPr="00720C45">
        <w:rPr>
          <w:sz w:val="24"/>
          <w:szCs w:val="24"/>
        </w:rPr>
        <w:t>өнімді 1%-ке арттыру үші</w:t>
      </w:r>
      <w:proofErr w:type="gramStart"/>
      <w:r w:rsidRPr="00720C45">
        <w:rPr>
          <w:sz w:val="24"/>
          <w:szCs w:val="24"/>
        </w:rPr>
        <w:t>н ж</w:t>
      </w:r>
      <w:proofErr w:type="gramEnd"/>
      <w:r w:rsidRPr="00720C45">
        <w:rPr>
          <w:sz w:val="24"/>
          <w:szCs w:val="24"/>
        </w:rPr>
        <w:t>ұмсалатын қосымша  шығындар</w:t>
      </w:r>
    </w:p>
    <w:p w:rsidR="0099270F" w:rsidRPr="00720C45" w:rsidRDefault="0099270F" w:rsidP="000B08BB">
      <w:pPr>
        <w:numPr>
          <w:ilvl w:val="0"/>
          <w:numId w:val="22"/>
        </w:numPr>
        <w:tabs>
          <w:tab w:val="left" w:pos="0"/>
          <w:tab w:val="left" w:pos="426"/>
        </w:tabs>
        <w:ind w:left="0" w:firstLine="0"/>
        <w:rPr>
          <w:sz w:val="24"/>
          <w:szCs w:val="24"/>
        </w:rPr>
      </w:pPr>
      <w:r w:rsidRPr="00720C45">
        <w:rPr>
          <w:sz w:val="24"/>
          <w:szCs w:val="24"/>
        </w:rPr>
        <w:t>жоғарыда айтылғандардың бә</w:t>
      </w:r>
      <w:proofErr w:type="gramStart"/>
      <w:r w:rsidRPr="00720C45">
        <w:rPr>
          <w:sz w:val="24"/>
          <w:szCs w:val="24"/>
        </w:rPr>
        <w:t>р</w:t>
      </w:r>
      <w:proofErr w:type="gramEnd"/>
      <w:r w:rsidRPr="00720C45">
        <w:rPr>
          <w:sz w:val="24"/>
          <w:szCs w:val="24"/>
        </w:rPr>
        <w:t>і дұрыс</w:t>
      </w:r>
    </w:p>
    <w:p w:rsidR="0099270F" w:rsidRPr="00720C45" w:rsidRDefault="0099270F" w:rsidP="000B08BB">
      <w:pPr>
        <w:numPr>
          <w:ilvl w:val="0"/>
          <w:numId w:val="22"/>
        </w:numPr>
        <w:tabs>
          <w:tab w:val="left" w:pos="0"/>
          <w:tab w:val="left" w:pos="426"/>
        </w:tabs>
        <w:ind w:left="0" w:firstLine="0"/>
        <w:rPr>
          <w:sz w:val="24"/>
          <w:szCs w:val="24"/>
        </w:rPr>
      </w:pPr>
      <w:r w:rsidRPr="00720C45">
        <w:rPr>
          <w:sz w:val="24"/>
          <w:szCs w:val="24"/>
        </w:rPr>
        <w:t>Қосымша бі</w:t>
      </w:r>
      <w:proofErr w:type="gramStart"/>
      <w:r w:rsidRPr="00720C45">
        <w:rPr>
          <w:sz w:val="24"/>
          <w:szCs w:val="24"/>
        </w:rPr>
        <w:t>р</w:t>
      </w:r>
      <w:proofErr w:type="gramEnd"/>
      <w:r w:rsidRPr="00720C45">
        <w:rPr>
          <w:sz w:val="24"/>
          <w:szCs w:val="24"/>
        </w:rPr>
        <w:t xml:space="preserve"> өлшем үшін жұмсалатын өндірістік шығындар</w:t>
      </w:r>
    </w:p>
    <w:p w:rsidR="0099270F" w:rsidRPr="00720C45" w:rsidRDefault="002D71B8" w:rsidP="002D3F6B">
      <w:pPr>
        <w:tabs>
          <w:tab w:val="left" w:pos="0"/>
          <w:tab w:val="left" w:pos="426"/>
        </w:tabs>
        <w:rPr>
          <w:sz w:val="24"/>
          <w:szCs w:val="24"/>
        </w:rPr>
      </w:pPr>
      <w:r>
        <w:rPr>
          <w:sz w:val="24"/>
          <w:szCs w:val="24"/>
          <w:lang w:val="kk-KZ"/>
        </w:rPr>
        <w:t>1</w:t>
      </w:r>
      <w:r w:rsidR="0030544B">
        <w:rPr>
          <w:sz w:val="24"/>
          <w:szCs w:val="24"/>
        </w:rPr>
        <w:t>7</w:t>
      </w:r>
      <w:r w:rsidR="00A736D3">
        <w:rPr>
          <w:sz w:val="24"/>
          <w:szCs w:val="24"/>
          <w:lang w:val="kk-KZ"/>
        </w:rPr>
        <w:t xml:space="preserve"> </w:t>
      </w:r>
      <w:r w:rsidR="0099270F" w:rsidRPr="00720C45">
        <w:rPr>
          <w:sz w:val="24"/>
          <w:szCs w:val="24"/>
        </w:rPr>
        <w:t xml:space="preserve"> Орташа айнымалы шығынның ең төмеңгі мәні:</w:t>
      </w:r>
    </w:p>
    <w:p w:rsidR="0099270F" w:rsidRPr="00720C45" w:rsidRDefault="0099270F" w:rsidP="000B08BB">
      <w:pPr>
        <w:numPr>
          <w:ilvl w:val="0"/>
          <w:numId w:val="23"/>
        </w:numPr>
        <w:tabs>
          <w:tab w:val="left" w:pos="0"/>
          <w:tab w:val="left" w:pos="426"/>
        </w:tabs>
        <w:ind w:left="0" w:firstLine="0"/>
        <w:rPr>
          <w:sz w:val="24"/>
          <w:szCs w:val="24"/>
        </w:rPr>
      </w:pPr>
      <w:r w:rsidRPr="00720C45">
        <w:rPr>
          <w:sz w:val="24"/>
          <w:szCs w:val="24"/>
        </w:rPr>
        <w:t>шекті шығынның ең төмеңгі нүктесінде орналасады</w:t>
      </w:r>
    </w:p>
    <w:p w:rsidR="0099270F" w:rsidRPr="00720C45" w:rsidRDefault="0099270F" w:rsidP="000B08BB">
      <w:pPr>
        <w:numPr>
          <w:ilvl w:val="0"/>
          <w:numId w:val="23"/>
        </w:numPr>
        <w:tabs>
          <w:tab w:val="left" w:pos="0"/>
          <w:tab w:val="left" w:pos="426"/>
        </w:tabs>
        <w:ind w:left="0" w:firstLine="0"/>
        <w:rPr>
          <w:sz w:val="24"/>
          <w:szCs w:val="24"/>
        </w:rPr>
      </w:pPr>
      <w:r w:rsidRPr="00720C45">
        <w:rPr>
          <w:sz w:val="24"/>
          <w:szCs w:val="24"/>
        </w:rPr>
        <w:t>оның шекті шығын қисығымен қиылысатын нүктесінде  болады</w:t>
      </w:r>
    </w:p>
    <w:p w:rsidR="0099270F" w:rsidRPr="00720C45" w:rsidRDefault="0099270F" w:rsidP="000B08BB">
      <w:pPr>
        <w:numPr>
          <w:ilvl w:val="0"/>
          <w:numId w:val="23"/>
        </w:numPr>
        <w:tabs>
          <w:tab w:val="left" w:pos="0"/>
          <w:tab w:val="left" w:pos="426"/>
        </w:tabs>
        <w:ind w:left="0" w:firstLine="0"/>
        <w:rPr>
          <w:sz w:val="24"/>
          <w:szCs w:val="24"/>
        </w:rPr>
      </w:pPr>
      <w:r w:rsidRPr="00720C45">
        <w:rPr>
          <w:sz w:val="24"/>
          <w:szCs w:val="24"/>
        </w:rPr>
        <w:t>орташа тұрақты шығын қисығымен қиылысатын нүктеде  болады</w:t>
      </w:r>
    </w:p>
    <w:p w:rsidR="0099270F" w:rsidRPr="00720C45" w:rsidRDefault="0099270F" w:rsidP="000B08BB">
      <w:pPr>
        <w:numPr>
          <w:ilvl w:val="0"/>
          <w:numId w:val="23"/>
        </w:numPr>
        <w:tabs>
          <w:tab w:val="left" w:pos="0"/>
          <w:tab w:val="left" w:pos="426"/>
        </w:tabs>
        <w:ind w:left="0" w:firstLine="0"/>
        <w:rPr>
          <w:sz w:val="24"/>
          <w:szCs w:val="24"/>
        </w:rPr>
      </w:pPr>
      <w:r w:rsidRPr="00720C45">
        <w:rPr>
          <w:sz w:val="24"/>
          <w:szCs w:val="24"/>
        </w:rPr>
        <w:t>жоғарыда айтылғандардың бә</w:t>
      </w:r>
      <w:proofErr w:type="gramStart"/>
      <w:r w:rsidRPr="00720C45">
        <w:rPr>
          <w:sz w:val="24"/>
          <w:szCs w:val="24"/>
        </w:rPr>
        <w:t>р</w:t>
      </w:r>
      <w:proofErr w:type="gramEnd"/>
      <w:r w:rsidRPr="00720C45">
        <w:rPr>
          <w:sz w:val="24"/>
          <w:szCs w:val="24"/>
        </w:rPr>
        <w:t>і дұрыс</w:t>
      </w:r>
    </w:p>
    <w:p w:rsidR="0099270F" w:rsidRPr="00720C45" w:rsidRDefault="0099270F" w:rsidP="000B08BB">
      <w:pPr>
        <w:numPr>
          <w:ilvl w:val="0"/>
          <w:numId w:val="23"/>
        </w:numPr>
        <w:tabs>
          <w:tab w:val="left" w:pos="0"/>
          <w:tab w:val="left" w:pos="426"/>
        </w:tabs>
        <w:ind w:left="0" w:firstLine="0"/>
        <w:rPr>
          <w:sz w:val="24"/>
          <w:szCs w:val="24"/>
        </w:rPr>
      </w:pPr>
      <w:r w:rsidRPr="00720C45">
        <w:rPr>
          <w:sz w:val="24"/>
          <w:szCs w:val="24"/>
        </w:rPr>
        <w:t>орташа тұрақты шығын төмеңгі нүктесінде орналасады</w:t>
      </w:r>
    </w:p>
    <w:p w:rsidR="0099270F" w:rsidRPr="00720C45" w:rsidRDefault="002D71B8" w:rsidP="002D3F6B">
      <w:pPr>
        <w:tabs>
          <w:tab w:val="left" w:pos="0"/>
          <w:tab w:val="left" w:pos="426"/>
        </w:tabs>
        <w:rPr>
          <w:sz w:val="24"/>
          <w:szCs w:val="24"/>
        </w:rPr>
      </w:pPr>
      <w:r>
        <w:rPr>
          <w:sz w:val="24"/>
          <w:szCs w:val="24"/>
          <w:lang w:val="kk-KZ"/>
        </w:rPr>
        <w:t>1</w:t>
      </w:r>
      <w:r w:rsidR="0030544B">
        <w:rPr>
          <w:sz w:val="24"/>
          <w:szCs w:val="24"/>
          <w:lang w:val="kk-KZ"/>
        </w:rPr>
        <w:t>8</w:t>
      </w:r>
      <w:r w:rsidR="0099270F" w:rsidRPr="00720C45">
        <w:rPr>
          <w:sz w:val="24"/>
          <w:szCs w:val="24"/>
        </w:rPr>
        <w:t xml:space="preserve"> Қысқа мерзімде өз пайдасын ең жоғары  деңгейге  жеткізгісі  келетін  немесе шығынын ең төмеңгі шамаға дейін  азайтқысы келетін фирма жұмысын мүлдем тоқтатады, егер:</w:t>
      </w:r>
    </w:p>
    <w:p w:rsidR="0099270F" w:rsidRPr="00720C45" w:rsidRDefault="0099270F" w:rsidP="000B08BB">
      <w:pPr>
        <w:numPr>
          <w:ilvl w:val="0"/>
          <w:numId w:val="24"/>
        </w:numPr>
        <w:tabs>
          <w:tab w:val="left" w:pos="0"/>
          <w:tab w:val="left" w:pos="426"/>
        </w:tabs>
        <w:ind w:left="0" w:firstLine="0"/>
        <w:rPr>
          <w:sz w:val="24"/>
          <w:szCs w:val="24"/>
        </w:rPr>
      </w:pPr>
      <w:r w:rsidRPr="00720C45">
        <w:rPr>
          <w:sz w:val="24"/>
          <w:szCs w:val="24"/>
        </w:rPr>
        <w:t>өні</w:t>
      </w:r>
      <w:proofErr w:type="gramStart"/>
      <w:r w:rsidRPr="00720C45">
        <w:rPr>
          <w:sz w:val="24"/>
          <w:szCs w:val="24"/>
        </w:rPr>
        <w:t>м</w:t>
      </w:r>
      <w:proofErr w:type="gramEnd"/>
      <w:r w:rsidRPr="00720C45">
        <w:rPr>
          <w:sz w:val="24"/>
          <w:szCs w:val="24"/>
        </w:rPr>
        <w:t xml:space="preserve"> бағасы орташа шығының ең төмеңгі  шамасынан аз болса</w:t>
      </w:r>
    </w:p>
    <w:p w:rsidR="0099270F" w:rsidRPr="00720C45" w:rsidRDefault="0099270F" w:rsidP="000B08BB">
      <w:pPr>
        <w:numPr>
          <w:ilvl w:val="0"/>
          <w:numId w:val="24"/>
        </w:numPr>
        <w:tabs>
          <w:tab w:val="left" w:pos="0"/>
          <w:tab w:val="left" w:pos="426"/>
        </w:tabs>
        <w:ind w:left="0" w:firstLine="0"/>
        <w:rPr>
          <w:sz w:val="24"/>
          <w:szCs w:val="24"/>
        </w:rPr>
      </w:pPr>
      <w:r w:rsidRPr="00720C45">
        <w:rPr>
          <w:sz w:val="24"/>
          <w:szCs w:val="24"/>
        </w:rPr>
        <w:t>орташа тұрақты шығын өні</w:t>
      </w:r>
      <w:proofErr w:type="gramStart"/>
      <w:r w:rsidRPr="00720C45">
        <w:rPr>
          <w:sz w:val="24"/>
          <w:szCs w:val="24"/>
        </w:rPr>
        <w:t>м</w:t>
      </w:r>
      <w:proofErr w:type="gramEnd"/>
      <w:r w:rsidRPr="00720C45">
        <w:rPr>
          <w:sz w:val="24"/>
          <w:szCs w:val="24"/>
        </w:rPr>
        <w:t xml:space="preserve"> бағасынан  жоғары болса</w:t>
      </w:r>
    </w:p>
    <w:p w:rsidR="0099270F" w:rsidRPr="00720C45" w:rsidRDefault="0099270F" w:rsidP="000B08BB">
      <w:pPr>
        <w:numPr>
          <w:ilvl w:val="0"/>
          <w:numId w:val="24"/>
        </w:numPr>
        <w:tabs>
          <w:tab w:val="left" w:pos="0"/>
          <w:tab w:val="left" w:pos="426"/>
        </w:tabs>
        <w:ind w:left="0" w:firstLine="0"/>
        <w:rPr>
          <w:sz w:val="24"/>
          <w:szCs w:val="24"/>
        </w:rPr>
      </w:pPr>
      <w:r w:rsidRPr="00720C45">
        <w:rPr>
          <w:sz w:val="24"/>
          <w:szCs w:val="24"/>
        </w:rPr>
        <w:t>өні</w:t>
      </w:r>
      <w:proofErr w:type="gramStart"/>
      <w:r w:rsidRPr="00720C45">
        <w:rPr>
          <w:sz w:val="24"/>
          <w:szCs w:val="24"/>
        </w:rPr>
        <w:t>м</w:t>
      </w:r>
      <w:proofErr w:type="gramEnd"/>
      <w:r w:rsidRPr="00720C45">
        <w:rPr>
          <w:sz w:val="24"/>
          <w:szCs w:val="24"/>
        </w:rPr>
        <w:t xml:space="preserve"> бағасы шекті шығыннан  төмен болғанда</w:t>
      </w:r>
    </w:p>
    <w:p w:rsidR="0099270F" w:rsidRPr="00720C45" w:rsidRDefault="0099270F" w:rsidP="000B08BB">
      <w:pPr>
        <w:numPr>
          <w:ilvl w:val="0"/>
          <w:numId w:val="24"/>
        </w:numPr>
        <w:tabs>
          <w:tab w:val="left" w:pos="0"/>
          <w:tab w:val="left" w:pos="426"/>
        </w:tabs>
        <w:ind w:left="0" w:firstLine="0"/>
        <w:rPr>
          <w:sz w:val="24"/>
          <w:szCs w:val="24"/>
        </w:rPr>
      </w:pPr>
      <w:r w:rsidRPr="00720C45">
        <w:rPr>
          <w:sz w:val="24"/>
          <w:szCs w:val="24"/>
        </w:rPr>
        <w:t>өні</w:t>
      </w:r>
      <w:proofErr w:type="gramStart"/>
      <w:r w:rsidRPr="00720C45">
        <w:rPr>
          <w:sz w:val="24"/>
          <w:szCs w:val="24"/>
        </w:rPr>
        <w:t>м</w:t>
      </w:r>
      <w:proofErr w:type="gramEnd"/>
      <w:r w:rsidRPr="00720C45">
        <w:rPr>
          <w:sz w:val="24"/>
          <w:szCs w:val="24"/>
        </w:rPr>
        <w:t xml:space="preserve"> бағасы орташа айнымалы шығынның  ең төмеңгі шамасынан аз болғанда </w:t>
      </w:r>
    </w:p>
    <w:p w:rsidR="0099270F" w:rsidRPr="00720C45" w:rsidRDefault="0099270F" w:rsidP="000B08BB">
      <w:pPr>
        <w:numPr>
          <w:ilvl w:val="0"/>
          <w:numId w:val="24"/>
        </w:numPr>
        <w:tabs>
          <w:tab w:val="left" w:pos="0"/>
          <w:tab w:val="left" w:pos="426"/>
        </w:tabs>
        <w:ind w:left="0" w:firstLine="0"/>
        <w:rPr>
          <w:sz w:val="24"/>
          <w:szCs w:val="24"/>
        </w:rPr>
      </w:pPr>
      <w:r w:rsidRPr="00720C45">
        <w:rPr>
          <w:sz w:val="24"/>
          <w:szCs w:val="24"/>
        </w:rPr>
        <w:t>жалпы түсі</w:t>
      </w:r>
      <w:proofErr w:type="gramStart"/>
      <w:r w:rsidRPr="00720C45">
        <w:rPr>
          <w:sz w:val="24"/>
          <w:szCs w:val="24"/>
        </w:rPr>
        <w:t>м</w:t>
      </w:r>
      <w:proofErr w:type="gramEnd"/>
      <w:r w:rsidRPr="00720C45">
        <w:rPr>
          <w:sz w:val="24"/>
          <w:szCs w:val="24"/>
        </w:rPr>
        <w:t xml:space="preserve"> жалпы шығыннан аз болғанда</w:t>
      </w:r>
    </w:p>
    <w:p w:rsidR="0099270F" w:rsidRPr="00720C45" w:rsidRDefault="002D71B8" w:rsidP="002D3F6B">
      <w:pPr>
        <w:tabs>
          <w:tab w:val="left" w:pos="0"/>
          <w:tab w:val="left" w:pos="426"/>
        </w:tabs>
        <w:rPr>
          <w:sz w:val="24"/>
          <w:szCs w:val="24"/>
        </w:rPr>
      </w:pPr>
      <w:r>
        <w:rPr>
          <w:sz w:val="24"/>
          <w:szCs w:val="24"/>
          <w:lang w:val="kk-KZ"/>
        </w:rPr>
        <w:t>1</w:t>
      </w:r>
      <w:r w:rsidR="0030544B">
        <w:rPr>
          <w:sz w:val="24"/>
          <w:szCs w:val="24"/>
        </w:rPr>
        <w:t>9</w:t>
      </w:r>
      <w:r w:rsidR="00A736D3">
        <w:rPr>
          <w:sz w:val="24"/>
          <w:szCs w:val="24"/>
          <w:lang w:val="kk-KZ"/>
        </w:rPr>
        <w:t xml:space="preserve"> </w:t>
      </w:r>
      <w:r w:rsidR="0099270F" w:rsidRPr="00720C45">
        <w:rPr>
          <w:sz w:val="24"/>
          <w:szCs w:val="24"/>
        </w:rPr>
        <w:t>Бәсекелестік жетілген нарықта:</w:t>
      </w:r>
    </w:p>
    <w:p w:rsidR="0099270F" w:rsidRPr="00720C45" w:rsidRDefault="0099270F" w:rsidP="000B08BB">
      <w:pPr>
        <w:numPr>
          <w:ilvl w:val="0"/>
          <w:numId w:val="25"/>
        </w:numPr>
        <w:tabs>
          <w:tab w:val="left" w:pos="0"/>
          <w:tab w:val="left" w:pos="426"/>
        </w:tabs>
        <w:ind w:left="0" w:firstLine="0"/>
        <w:rPr>
          <w:sz w:val="24"/>
          <w:szCs w:val="24"/>
        </w:rPr>
      </w:pPr>
      <w:r w:rsidRPr="00720C45">
        <w:rPr>
          <w:sz w:val="24"/>
          <w:szCs w:val="24"/>
        </w:rPr>
        <w:t>өнді</w:t>
      </w:r>
      <w:proofErr w:type="gramStart"/>
      <w:r w:rsidRPr="00720C45">
        <w:rPr>
          <w:sz w:val="24"/>
          <w:szCs w:val="24"/>
        </w:rPr>
        <w:t>р</w:t>
      </w:r>
      <w:proofErr w:type="gramEnd"/>
      <w:r w:rsidRPr="00720C45">
        <w:rPr>
          <w:sz w:val="24"/>
          <w:szCs w:val="24"/>
        </w:rPr>
        <w:t>іс саласындағы фирмалар бір үлгідегі тауарлар шығарылады</w:t>
      </w:r>
    </w:p>
    <w:p w:rsidR="0099270F" w:rsidRPr="00720C45" w:rsidRDefault="0099270F" w:rsidP="000B08BB">
      <w:pPr>
        <w:numPr>
          <w:ilvl w:val="0"/>
          <w:numId w:val="25"/>
        </w:numPr>
        <w:tabs>
          <w:tab w:val="left" w:pos="0"/>
          <w:tab w:val="left" w:pos="426"/>
        </w:tabs>
        <w:ind w:left="0" w:firstLine="0"/>
        <w:rPr>
          <w:sz w:val="24"/>
          <w:szCs w:val="24"/>
        </w:rPr>
      </w:pPr>
      <w:r w:rsidRPr="00720C45">
        <w:rPr>
          <w:sz w:val="24"/>
          <w:szCs w:val="24"/>
        </w:rPr>
        <w:t>бұ</w:t>
      </w:r>
      <w:proofErr w:type="gramStart"/>
      <w:r w:rsidRPr="00720C45">
        <w:rPr>
          <w:sz w:val="24"/>
          <w:szCs w:val="24"/>
        </w:rPr>
        <w:t>л</w:t>
      </w:r>
      <w:proofErr w:type="gramEnd"/>
      <w:r w:rsidRPr="00720C45">
        <w:rPr>
          <w:sz w:val="24"/>
          <w:szCs w:val="24"/>
        </w:rPr>
        <w:t xml:space="preserve"> тауарларды сатушылар  мен сатып алушылар  саны коп</w:t>
      </w:r>
    </w:p>
    <w:p w:rsidR="0099270F" w:rsidRPr="00720C45" w:rsidRDefault="0099270F" w:rsidP="000B08BB">
      <w:pPr>
        <w:numPr>
          <w:ilvl w:val="0"/>
          <w:numId w:val="25"/>
        </w:numPr>
        <w:tabs>
          <w:tab w:val="left" w:pos="0"/>
          <w:tab w:val="left" w:pos="426"/>
        </w:tabs>
        <w:ind w:left="0" w:firstLine="0"/>
        <w:rPr>
          <w:sz w:val="24"/>
          <w:szCs w:val="24"/>
        </w:rPr>
      </w:pPr>
      <w:proofErr w:type="gramStart"/>
      <w:r w:rsidRPr="00720C45">
        <w:rPr>
          <w:sz w:val="24"/>
          <w:szCs w:val="24"/>
        </w:rPr>
        <w:t>нары</w:t>
      </w:r>
      <w:proofErr w:type="gramEnd"/>
      <w:r w:rsidRPr="00720C45">
        <w:rPr>
          <w:sz w:val="24"/>
          <w:szCs w:val="24"/>
        </w:rPr>
        <w:t>ққа кіруге және шығуға тосқауыл қойылмайды</w:t>
      </w:r>
    </w:p>
    <w:p w:rsidR="0099270F" w:rsidRPr="00720C45" w:rsidRDefault="0099270F" w:rsidP="000B08BB">
      <w:pPr>
        <w:numPr>
          <w:ilvl w:val="0"/>
          <w:numId w:val="25"/>
        </w:numPr>
        <w:tabs>
          <w:tab w:val="left" w:pos="0"/>
          <w:tab w:val="left" w:pos="426"/>
        </w:tabs>
        <w:ind w:left="0" w:firstLine="0"/>
        <w:rPr>
          <w:sz w:val="24"/>
          <w:szCs w:val="24"/>
        </w:rPr>
      </w:pPr>
      <w:r w:rsidRPr="00720C45">
        <w:rPr>
          <w:sz w:val="24"/>
          <w:szCs w:val="24"/>
        </w:rPr>
        <w:t xml:space="preserve">сатып алушылар мен сатушылар нарықтық </w:t>
      </w:r>
      <w:proofErr w:type="gramStart"/>
      <w:r w:rsidRPr="00720C45">
        <w:rPr>
          <w:sz w:val="24"/>
          <w:szCs w:val="24"/>
        </w:rPr>
        <w:t>ба</w:t>
      </w:r>
      <w:proofErr w:type="gramEnd"/>
      <w:r w:rsidRPr="00720C45">
        <w:rPr>
          <w:sz w:val="24"/>
          <w:szCs w:val="24"/>
        </w:rPr>
        <w:t>ғаның  өзгеруіне ықпал жасай алмайды</w:t>
      </w:r>
    </w:p>
    <w:p w:rsidR="0099270F" w:rsidRPr="00720C45" w:rsidRDefault="0099270F" w:rsidP="000B08BB">
      <w:pPr>
        <w:numPr>
          <w:ilvl w:val="0"/>
          <w:numId w:val="25"/>
        </w:numPr>
        <w:tabs>
          <w:tab w:val="left" w:pos="0"/>
          <w:tab w:val="left" w:pos="426"/>
        </w:tabs>
        <w:ind w:left="0" w:firstLine="0"/>
        <w:rPr>
          <w:sz w:val="24"/>
          <w:szCs w:val="24"/>
        </w:rPr>
      </w:pPr>
      <w:r w:rsidRPr="00720C45">
        <w:rPr>
          <w:sz w:val="24"/>
          <w:szCs w:val="24"/>
        </w:rPr>
        <w:t>жоғарыда айтылғандардың бә</w:t>
      </w:r>
      <w:proofErr w:type="gramStart"/>
      <w:r w:rsidRPr="00720C45">
        <w:rPr>
          <w:sz w:val="24"/>
          <w:szCs w:val="24"/>
        </w:rPr>
        <w:t>р</w:t>
      </w:r>
      <w:proofErr w:type="gramEnd"/>
      <w:r w:rsidRPr="00720C45">
        <w:rPr>
          <w:sz w:val="24"/>
          <w:szCs w:val="24"/>
        </w:rPr>
        <w:t>і дұрыс</w:t>
      </w:r>
    </w:p>
    <w:p w:rsidR="0099270F" w:rsidRPr="00720C45" w:rsidRDefault="002D71B8" w:rsidP="002D3F6B">
      <w:pPr>
        <w:tabs>
          <w:tab w:val="left" w:pos="0"/>
          <w:tab w:val="left" w:pos="426"/>
        </w:tabs>
        <w:rPr>
          <w:sz w:val="24"/>
          <w:szCs w:val="24"/>
        </w:rPr>
      </w:pPr>
      <w:r>
        <w:rPr>
          <w:sz w:val="24"/>
          <w:szCs w:val="24"/>
          <w:lang w:val="kk-KZ"/>
        </w:rPr>
        <w:t>2</w:t>
      </w:r>
      <w:r w:rsidR="0099270F" w:rsidRPr="00720C45">
        <w:rPr>
          <w:sz w:val="24"/>
          <w:szCs w:val="24"/>
        </w:rPr>
        <w:t>0 Монополист ең көп пайдаға ие болу үшін шығаратын өнім көлемін келесі шартттан таңдауы керек:</w:t>
      </w:r>
    </w:p>
    <w:p w:rsidR="0099270F" w:rsidRPr="00720C45" w:rsidRDefault="0099270F" w:rsidP="000B08BB">
      <w:pPr>
        <w:numPr>
          <w:ilvl w:val="0"/>
          <w:numId w:val="26"/>
        </w:numPr>
        <w:tabs>
          <w:tab w:val="left" w:pos="0"/>
          <w:tab w:val="left" w:pos="426"/>
        </w:tabs>
        <w:ind w:left="0" w:firstLine="0"/>
        <w:rPr>
          <w:sz w:val="24"/>
          <w:szCs w:val="24"/>
        </w:rPr>
      </w:pPr>
      <w:r w:rsidRPr="00720C45">
        <w:rPr>
          <w:sz w:val="24"/>
          <w:szCs w:val="24"/>
        </w:rPr>
        <w:t xml:space="preserve"> шекті шығын өні</w:t>
      </w:r>
      <w:proofErr w:type="gramStart"/>
      <w:r w:rsidRPr="00720C45">
        <w:rPr>
          <w:sz w:val="24"/>
          <w:szCs w:val="24"/>
        </w:rPr>
        <w:t>м</w:t>
      </w:r>
      <w:proofErr w:type="gramEnd"/>
      <w:r w:rsidRPr="00720C45">
        <w:rPr>
          <w:sz w:val="24"/>
          <w:szCs w:val="24"/>
        </w:rPr>
        <w:t xml:space="preserve"> бағасына  тең болуы керек;</w:t>
      </w:r>
    </w:p>
    <w:p w:rsidR="0099270F" w:rsidRPr="00720C45" w:rsidRDefault="0099270F" w:rsidP="000B08BB">
      <w:pPr>
        <w:numPr>
          <w:ilvl w:val="0"/>
          <w:numId w:val="26"/>
        </w:numPr>
        <w:tabs>
          <w:tab w:val="left" w:pos="0"/>
          <w:tab w:val="left" w:pos="426"/>
        </w:tabs>
        <w:ind w:left="0" w:firstLine="0"/>
        <w:rPr>
          <w:sz w:val="24"/>
          <w:szCs w:val="24"/>
        </w:rPr>
      </w:pPr>
      <w:r w:rsidRPr="00720C45">
        <w:rPr>
          <w:sz w:val="24"/>
          <w:szCs w:val="24"/>
        </w:rPr>
        <w:t xml:space="preserve"> шекті шығын жалпы шығ</w:t>
      </w:r>
      <w:proofErr w:type="gramStart"/>
      <w:r w:rsidRPr="00720C45">
        <w:rPr>
          <w:sz w:val="24"/>
          <w:szCs w:val="24"/>
        </w:rPr>
        <w:t>ын</w:t>
      </w:r>
      <w:proofErr w:type="gramEnd"/>
      <w:r w:rsidRPr="00720C45">
        <w:rPr>
          <w:sz w:val="24"/>
          <w:szCs w:val="24"/>
        </w:rPr>
        <w:t>ға тең болуы керек;</w:t>
      </w:r>
    </w:p>
    <w:p w:rsidR="0099270F" w:rsidRPr="00720C45" w:rsidRDefault="0099270F" w:rsidP="000B08BB">
      <w:pPr>
        <w:numPr>
          <w:ilvl w:val="0"/>
          <w:numId w:val="26"/>
        </w:numPr>
        <w:tabs>
          <w:tab w:val="left" w:pos="0"/>
          <w:tab w:val="left" w:pos="426"/>
        </w:tabs>
        <w:ind w:left="0" w:firstLine="0"/>
        <w:rPr>
          <w:sz w:val="24"/>
          <w:szCs w:val="24"/>
        </w:rPr>
      </w:pPr>
      <w:r w:rsidRPr="00720C45">
        <w:rPr>
          <w:sz w:val="24"/>
          <w:szCs w:val="24"/>
        </w:rPr>
        <w:t xml:space="preserve"> шекті түсім шекті шығ</w:t>
      </w:r>
      <w:proofErr w:type="gramStart"/>
      <w:r w:rsidRPr="00720C45">
        <w:rPr>
          <w:sz w:val="24"/>
          <w:szCs w:val="24"/>
        </w:rPr>
        <w:t>ын</w:t>
      </w:r>
      <w:proofErr w:type="gramEnd"/>
      <w:r w:rsidRPr="00720C45">
        <w:rPr>
          <w:sz w:val="24"/>
          <w:szCs w:val="24"/>
        </w:rPr>
        <w:t>ға тең болуы керек;</w:t>
      </w:r>
    </w:p>
    <w:p w:rsidR="0099270F" w:rsidRPr="00720C45" w:rsidRDefault="0099270F" w:rsidP="000B08BB">
      <w:pPr>
        <w:numPr>
          <w:ilvl w:val="0"/>
          <w:numId w:val="26"/>
        </w:numPr>
        <w:tabs>
          <w:tab w:val="left" w:pos="0"/>
          <w:tab w:val="left" w:pos="426"/>
        </w:tabs>
        <w:ind w:left="0" w:firstLine="0"/>
        <w:rPr>
          <w:sz w:val="24"/>
          <w:szCs w:val="24"/>
        </w:rPr>
      </w:pPr>
      <w:r w:rsidRPr="00720C45">
        <w:rPr>
          <w:sz w:val="24"/>
          <w:szCs w:val="24"/>
        </w:rPr>
        <w:t>шекті түсім жалпы шығ</w:t>
      </w:r>
      <w:proofErr w:type="gramStart"/>
      <w:r w:rsidRPr="00720C45">
        <w:rPr>
          <w:sz w:val="24"/>
          <w:szCs w:val="24"/>
        </w:rPr>
        <w:t>ын</w:t>
      </w:r>
      <w:proofErr w:type="gramEnd"/>
      <w:r w:rsidRPr="00720C45">
        <w:rPr>
          <w:sz w:val="24"/>
          <w:szCs w:val="24"/>
        </w:rPr>
        <w:t>ға тең болуы керек;</w:t>
      </w:r>
    </w:p>
    <w:p w:rsidR="0099270F" w:rsidRPr="00720C45" w:rsidRDefault="0099270F" w:rsidP="000B08BB">
      <w:pPr>
        <w:numPr>
          <w:ilvl w:val="0"/>
          <w:numId w:val="26"/>
        </w:numPr>
        <w:tabs>
          <w:tab w:val="left" w:pos="0"/>
          <w:tab w:val="left" w:pos="426"/>
        </w:tabs>
        <w:ind w:left="0" w:firstLine="0"/>
        <w:rPr>
          <w:sz w:val="24"/>
          <w:szCs w:val="24"/>
        </w:rPr>
      </w:pPr>
      <w:r w:rsidRPr="00720C45">
        <w:rPr>
          <w:sz w:val="24"/>
          <w:szCs w:val="24"/>
        </w:rPr>
        <w:t xml:space="preserve"> орташа шығын өнімнің </w:t>
      </w:r>
      <w:proofErr w:type="gramStart"/>
      <w:r w:rsidRPr="00720C45">
        <w:rPr>
          <w:sz w:val="24"/>
          <w:szCs w:val="24"/>
        </w:rPr>
        <w:t>ба</w:t>
      </w:r>
      <w:proofErr w:type="gramEnd"/>
      <w:r w:rsidRPr="00720C45">
        <w:rPr>
          <w:sz w:val="24"/>
          <w:szCs w:val="24"/>
        </w:rPr>
        <w:t>ғасына тең болуы керек.</w:t>
      </w:r>
    </w:p>
    <w:p w:rsidR="0099270F" w:rsidRDefault="0099270F" w:rsidP="00A736D3">
      <w:pPr>
        <w:jc w:val="both"/>
        <w:rPr>
          <w:b/>
          <w:sz w:val="24"/>
          <w:szCs w:val="24"/>
          <w:lang w:val="kk-KZ"/>
        </w:rPr>
      </w:pPr>
    </w:p>
    <w:p w:rsidR="00301B41" w:rsidRPr="00275C51" w:rsidRDefault="00301B41" w:rsidP="00301B41">
      <w:pPr>
        <w:jc w:val="both"/>
        <w:rPr>
          <w:sz w:val="24"/>
          <w:szCs w:val="24"/>
          <w:lang w:val="kk-KZ"/>
        </w:rPr>
      </w:pPr>
      <w:r w:rsidRPr="00301B41">
        <w:rPr>
          <w:sz w:val="24"/>
          <w:szCs w:val="24"/>
          <w:lang w:val="kk-KZ"/>
        </w:rPr>
        <w:t>4.3.2 «</w:t>
      </w:r>
      <w:r w:rsidRPr="00301B41">
        <w:rPr>
          <w:color w:val="000000"/>
          <w:sz w:val="24"/>
          <w:lang w:val="kk-KZ"/>
        </w:rPr>
        <w:t>Жалпы макроэкономикалық тепе-теңдік, макроэкономикалық саясат негіздері</w:t>
      </w:r>
      <w:r w:rsidRPr="00301B41">
        <w:rPr>
          <w:sz w:val="24"/>
          <w:szCs w:val="24"/>
          <w:lang w:val="kk-KZ"/>
        </w:rPr>
        <w:t>»</w:t>
      </w:r>
      <w:r>
        <w:rPr>
          <w:sz w:val="24"/>
          <w:szCs w:val="24"/>
          <w:lang w:val="kk-KZ"/>
        </w:rPr>
        <w:t xml:space="preserve"> 2 </w:t>
      </w:r>
      <w:r w:rsidRPr="00275C51">
        <w:rPr>
          <w:sz w:val="24"/>
          <w:szCs w:val="24"/>
          <w:lang w:val="kk-KZ"/>
        </w:rPr>
        <w:t>модуль бойынша аралық және қорытынды бақылауларға арналған материалдар</w:t>
      </w:r>
    </w:p>
    <w:p w:rsidR="004D1C32" w:rsidRPr="00205ACD" w:rsidRDefault="004D1C32" w:rsidP="004D1C32">
      <w:pPr>
        <w:tabs>
          <w:tab w:val="left" w:pos="567"/>
        </w:tabs>
        <w:rPr>
          <w:sz w:val="24"/>
          <w:szCs w:val="24"/>
          <w:lang w:val="kk-KZ"/>
        </w:rPr>
      </w:pPr>
      <w:r w:rsidRPr="00205ACD">
        <w:rPr>
          <w:sz w:val="24"/>
          <w:szCs w:val="24"/>
          <w:lang w:val="kk-KZ"/>
        </w:rPr>
        <w:t xml:space="preserve">1 Макроэкономикада  қандай секторларды бөліп қарайды: </w:t>
      </w:r>
    </w:p>
    <w:p w:rsidR="004D1C32" w:rsidRPr="00205ACD" w:rsidRDefault="004D1C32" w:rsidP="000B08BB">
      <w:pPr>
        <w:numPr>
          <w:ilvl w:val="0"/>
          <w:numId w:val="30"/>
        </w:numPr>
        <w:tabs>
          <w:tab w:val="left" w:pos="567"/>
        </w:tabs>
        <w:suppressAutoHyphens/>
        <w:ind w:left="0" w:firstLine="0"/>
        <w:jc w:val="both"/>
        <w:rPr>
          <w:sz w:val="24"/>
          <w:szCs w:val="24"/>
          <w:lang w:val="kk-KZ"/>
        </w:rPr>
      </w:pPr>
      <w:r w:rsidRPr="00205ACD">
        <w:rPr>
          <w:sz w:val="24"/>
          <w:szCs w:val="24"/>
          <w:lang w:val="kk-KZ"/>
        </w:rPr>
        <w:t>Шет ел</w:t>
      </w:r>
    </w:p>
    <w:p w:rsidR="004D1C32" w:rsidRPr="00205ACD" w:rsidRDefault="004D1C32" w:rsidP="000B08BB">
      <w:pPr>
        <w:numPr>
          <w:ilvl w:val="0"/>
          <w:numId w:val="30"/>
        </w:numPr>
        <w:tabs>
          <w:tab w:val="left" w:pos="567"/>
        </w:tabs>
        <w:suppressAutoHyphens/>
        <w:ind w:left="0" w:firstLine="0"/>
        <w:jc w:val="both"/>
        <w:rPr>
          <w:sz w:val="24"/>
          <w:szCs w:val="24"/>
          <w:lang w:val="kk-KZ"/>
        </w:rPr>
      </w:pPr>
      <w:r w:rsidRPr="00205ACD">
        <w:rPr>
          <w:sz w:val="24"/>
          <w:szCs w:val="24"/>
          <w:lang w:val="kk-KZ"/>
        </w:rPr>
        <w:t>Үй шаруашылығы секторын</w:t>
      </w:r>
    </w:p>
    <w:p w:rsidR="004D1C32" w:rsidRPr="00205ACD" w:rsidRDefault="004D1C32" w:rsidP="000B08BB">
      <w:pPr>
        <w:numPr>
          <w:ilvl w:val="0"/>
          <w:numId w:val="30"/>
        </w:numPr>
        <w:tabs>
          <w:tab w:val="left" w:pos="567"/>
        </w:tabs>
        <w:suppressAutoHyphens/>
        <w:ind w:left="0" w:firstLine="0"/>
        <w:jc w:val="both"/>
        <w:rPr>
          <w:sz w:val="24"/>
          <w:szCs w:val="24"/>
          <w:lang w:val="kk-KZ"/>
        </w:rPr>
      </w:pPr>
      <w:r w:rsidRPr="00205ACD">
        <w:rPr>
          <w:sz w:val="24"/>
          <w:szCs w:val="24"/>
          <w:lang w:val="kk-KZ"/>
        </w:rPr>
        <w:t>Кәсіпкерлік секторды</w:t>
      </w:r>
    </w:p>
    <w:p w:rsidR="004D1C32" w:rsidRPr="00205ACD" w:rsidRDefault="004D1C32" w:rsidP="000B08BB">
      <w:pPr>
        <w:numPr>
          <w:ilvl w:val="0"/>
          <w:numId w:val="30"/>
        </w:numPr>
        <w:tabs>
          <w:tab w:val="left" w:pos="567"/>
        </w:tabs>
        <w:suppressAutoHyphens/>
        <w:ind w:left="0" w:firstLine="0"/>
        <w:jc w:val="both"/>
        <w:rPr>
          <w:sz w:val="24"/>
          <w:szCs w:val="24"/>
          <w:lang w:val="kk-KZ"/>
        </w:rPr>
      </w:pPr>
      <w:r w:rsidRPr="00205ACD">
        <w:rPr>
          <w:sz w:val="24"/>
          <w:szCs w:val="24"/>
          <w:lang w:val="kk-KZ"/>
        </w:rPr>
        <w:lastRenderedPageBreak/>
        <w:t>Мемлекеттік</w:t>
      </w:r>
    </w:p>
    <w:p w:rsidR="004D1C32" w:rsidRPr="00205ACD" w:rsidRDefault="004D1C32" w:rsidP="000B08BB">
      <w:pPr>
        <w:numPr>
          <w:ilvl w:val="0"/>
          <w:numId w:val="30"/>
        </w:numPr>
        <w:tabs>
          <w:tab w:val="left" w:pos="567"/>
        </w:tabs>
        <w:suppressAutoHyphens/>
        <w:ind w:left="0" w:firstLine="0"/>
        <w:jc w:val="both"/>
        <w:rPr>
          <w:sz w:val="24"/>
          <w:szCs w:val="24"/>
          <w:lang w:val="kk-KZ"/>
        </w:rPr>
      </w:pPr>
      <w:r w:rsidRPr="00205ACD">
        <w:rPr>
          <w:sz w:val="24"/>
          <w:szCs w:val="24"/>
          <w:lang w:val="kk-KZ"/>
        </w:rPr>
        <w:t>Шет ел, үй шаруашылығы секторы, кәсіпкерлік сектор және мемлекет</w:t>
      </w:r>
    </w:p>
    <w:p w:rsidR="004D1C32" w:rsidRPr="00205ACD" w:rsidRDefault="004D1C32" w:rsidP="004D1C32">
      <w:pPr>
        <w:tabs>
          <w:tab w:val="left" w:pos="567"/>
        </w:tabs>
        <w:jc w:val="both"/>
        <w:rPr>
          <w:sz w:val="24"/>
          <w:szCs w:val="24"/>
          <w:lang w:val="kk-KZ"/>
        </w:rPr>
      </w:pPr>
      <w:r w:rsidRPr="00205ACD">
        <w:rPr>
          <w:sz w:val="24"/>
          <w:szCs w:val="24"/>
        </w:rPr>
        <w:t xml:space="preserve">2 </w:t>
      </w:r>
      <w:r w:rsidRPr="00205ACD">
        <w:rPr>
          <w:sz w:val="24"/>
          <w:szCs w:val="24"/>
          <w:lang w:val="kk-KZ"/>
        </w:rPr>
        <w:t xml:space="preserve">Мыналардан басқаның барлығы макроэкономикалық </w:t>
      </w:r>
      <w:proofErr w:type="gramStart"/>
      <w:r w:rsidRPr="00205ACD">
        <w:rPr>
          <w:sz w:val="24"/>
          <w:szCs w:val="24"/>
          <w:lang w:val="kk-KZ"/>
        </w:rPr>
        <w:t>проблемалар</w:t>
      </w:r>
      <w:proofErr w:type="gramEnd"/>
      <w:r w:rsidRPr="00205ACD">
        <w:rPr>
          <w:sz w:val="24"/>
          <w:szCs w:val="24"/>
          <w:lang w:val="kk-KZ"/>
        </w:rPr>
        <w:t>ға жатады:</w:t>
      </w:r>
    </w:p>
    <w:p w:rsidR="004D1C32" w:rsidRPr="00205ACD" w:rsidRDefault="004D1C32" w:rsidP="000B08BB">
      <w:pPr>
        <w:numPr>
          <w:ilvl w:val="0"/>
          <w:numId w:val="29"/>
        </w:numPr>
        <w:tabs>
          <w:tab w:val="left" w:pos="567"/>
        </w:tabs>
        <w:suppressAutoHyphens/>
        <w:ind w:left="0" w:firstLine="0"/>
        <w:jc w:val="both"/>
        <w:rPr>
          <w:sz w:val="24"/>
          <w:szCs w:val="24"/>
          <w:lang w:val="kk-KZ"/>
        </w:rPr>
      </w:pPr>
      <w:r w:rsidRPr="00205ACD">
        <w:rPr>
          <w:sz w:val="24"/>
          <w:szCs w:val="24"/>
          <w:lang w:val="kk-KZ"/>
        </w:rPr>
        <w:t>Құлдырау</w:t>
      </w:r>
    </w:p>
    <w:p w:rsidR="004D1C32" w:rsidRPr="00205ACD" w:rsidRDefault="004D1C32" w:rsidP="000B08BB">
      <w:pPr>
        <w:numPr>
          <w:ilvl w:val="0"/>
          <w:numId w:val="29"/>
        </w:numPr>
        <w:tabs>
          <w:tab w:val="left" w:pos="567"/>
        </w:tabs>
        <w:suppressAutoHyphens/>
        <w:ind w:left="0" w:firstLine="0"/>
        <w:jc w:val="both"/>
        <w:rPr>
          <w:sz w:val="24"/>
          <w:szCs w:val="24"/>
          <w:lang w:val="kk-KZ"/>
        </w:rPr>
      </w:pPr>
      <w:r w:rsidRPr="00205ACD">
        <w:rPr>
          <w:sz w:val="24"/>
          <w:szCs w:val="24"/>
          <w:lang w:val="kk-KZ"/>
        </w:rPr>
        <w:t>Инфляция</w:t>
      </w:r>
    </w:p>
    <w:p w:rsidR="004D1C32" w:rsidRPr="00205ACD" w:rsidRDefault="004D1C32" w:rsidP="000B08BB">
      <w:pPr>
        <w:numPr>
          <w:ilvl w:val="0"/>
          <w:numId w:val="29"/>
        </w:numPr>
        <w:tabs>
          <w:tab w:val="left" w:pos="567"/>
        </w:tabs>
        <w:suppressAutoHyphens/>
        <w:ind w:left="0" w:firstLine="0"/>
        <w:jc w:val="both"/>
        <w:rPr>
          <w:sz w:val="24"/>
          <w:szCs w:val="24"/>
          <w:lang w:val="kk-KZ"/>
        </w:rPr>
      </w:pPr>
      <w:r w:rsidRPr="00205ACD">
        <w:rPr>
          <w:sz w:val="24"/>
          <w:szCs w:val="24"/>
          <w:lang w:val="kk-KZ"/>
        </w:rPr>
        <w:t>Жұмыссыздық</w:t>
      </w:r>
    </w:p>
    <w:p w:rsidR="004D1C32" w:rsidRPr="00205ACD" w:rsidRDefault="004D1C32" w:rsidP="000B08BB">
      <w:pPr>
        <w:numPr>
          <w:ilvl w:val="0"/>
          <w:numId w:val="29"/>
        </w:numPr>
        <w:tabs>
          <w:tab w:val="left" w:pos="567"/>
        </w:tabs>
        <w:suppressAutoHyphens/>
        <w:ind w:left="0" w:firstLine="0"/>
        <w:jc w:val="both"/>
        <w:rPr>
          <w:sz w:val="24"/>
          <w:szCs w:val="24"/>
          <w:lang w:val="kk-KZ"/>
        </w:rPr>
      </w:pPr>
      <w:r w:rsidRPr="00205ACD">
        <w:rPr>
          <w:sz w:val="24"/>
          <w:szCs w:val="24"/>
          <w:lang w:val="kk-KZ"/>
        </w:rPr>
        <w:t>Баға алалаушылығы</w:t>
      </w:r>
    </w:p>
    <w:p w:rsidR="004D1C32" w:rsidRPr="00205ACD" w:rsidRDefault="004D1C32" w:rsidP="000B08BB">
      <w:pPr>
        <w:numPr>
          <w:ilvl w:val="0"/>
          <w:numId w:val="29"/>
        </w:numPr>
        <w:tabs>
          <w:tab w:val="left" w:pos="567"/>
        </w:tabs>
        <w:suppressAutoHyphens/>
        <w:ind w:left="0" w:firstLine="0"/>
        <w:jc w:val="both"/>
        <w:rPr>
          <w:sz w:val="24"/>
          <w:szCs w:val="24"/>
          <w:lang w:val="kk-KZ"/>
        </w:rPr>
      </w:pPr>
      <w:r w:rsidRPr="00205ACD">
        <w:rPr>
          <w:sz w:val="24"/>
          <w:szCs w:val="24"/>
          <w:lang w:val="kk-KZ"/>
        </w:rPr>
        <w:t>Экономикалық өсу</w:t>
      </w:r>
    </w:p>
    <w:p w:rsidR="004D1C32" w:rsidRPr="00205ACD" w:rsidRDefault="004D1C32" w:rsidP="004D1C32">
      <w:pPr>
        <w:tabs>
          <w:tab w:val="left" w:pos="567"/>
        </w:tabs>
        <w:jc w:val="both"/>
        <w:rPr>
          <w:sz w:val="24"/>
          <w:szCs w:val="24"/>
          <w:lang w:val="kk-KZ"/>
        </w:rPr>
      </w:pPr>
      <w:r w:rsidRPr="00205ACD">
        <w:rPr>
          <w:sz w:val="24"/>
          <w:szCs w:val="24"/>
        </w:rPr>
        <w:t>3</w:t>
      </w:r>
      <w:r w:rsidRPr="00205ACD">
        <w:rPr>
          <w:sz w:val="24"/>
          <w:szCs w:val="24"/>
          <w:lang w:val="kk-KZ"/>
        </w:rPr>
        <w:t xml:space="preserve"> Қандай көрсеткіштерді </w:t>
      </w:r>
      <w:proofErr w:type="gramStart"/>
      <w:r w:rsidRPr="00205ACD">
        <w:rPr>
          <w:sz w:val="24"/>
          <w:szCs w:val="24"/>
          <w:lang w:val="kk-KZ"/>
        </w:rPr>
        <w:t>макроэкономикалы</w:t>
      </w:r>
      <w:proofErr w:type="gramEnd"/>
      <w:r w:rsidRPr="00205ACD">
        <w:rPr>
          <w:sz w:val="24"/>
          <w:szCs w:val="24"/>
          <w:lang w:val="kk-KZ"/>
        </w:rPr>
        <w:t>ққа жатқызамыз:</w:t>
      </w:r>
    </w:p>
    <w:p w:rsidR="004D1C32" w:rsidRPr="00205ACD" w:rsidRDefault="004D1C32" w:rsidP="000B08BB">
      <w:pPr>
        <w:numPr>
          <w:ilvl w:val="0"/>
          <w:numId w:val="32"/>
        </w:numPr>
        <w:tabs>
          <w:tab w:val="left" w:pos="567"/>
        </w:tabs>
        <w:suppressAutoHyphens/>
        <w:ind w:left="0" w:firstLine="0"/>
        <w:jc w:val="both"/>
        <w:rPr>
          <w:sz w:val="24"/>
          <w:szCs w:val="24"/>
          <w:lang w:val="kk-KZ"/>
        </w:rPr>
      </w:pPr>
      <w:r w:rsidRPr="00205ACD">
        <w:rPr>
          <w:sz w:val="24"/>
          <w:szCs w:val="24"/>
          <w:lang w:val="kk-KZ"/>
        </w:rPr>
        <w:t>Инфляция, жұмыссыздық, нақты ЖҰӨ</w:t>
      </w:r>
    </w:p>
    <w:p w:rsidR="004D1C32" w:rsidRPr="00205ACD" w:rsidRDefault="004D1C32" w:rsidP="000B08BB">
      <w:pPr>
        <w:numPr>
          <w:ilvl w:val="0"/>
          <w:numId w:val="32"/>
        </w:numPr>
        <w:tabs>
          <w:tab w:val="left" w:pos="567"/>
        </w:tabs>
        <w:suppressAutoHyphens/>
        <w:ind w:left="0" w:firstLine="0"/>
        <w:jc w:val="both"/>
        <w:rPr>
          <w:sz w:val="24"/>
          <w:szCs w:val="24"/>
          <w:lang w:val="kk-KZ"/>
        </w:rPr>
      </w:pPr>
      <w:r w:rsidRPr="00205ACD">
        <w:rPr>
          <w:sz w:val="24"/>
          <w:szCs w:val="24"/>
          <w:lang w:val="kk-KZ"/>
        </w:rPr>
        <w:t>Өзіндік құн, толық шығындар</w:t>
      </w:r>
    </w:p>
    <w:p w:rsidR="004D1C32" w:rsidRPr="00205ACD" w:rsidRDefault="004D1C32" w:rsidP="000B08BB">
      <w:pPr>
        <w:numPr>
          <w:ilvl w:val="0"/>
          <w:numId w:val="32"/>
        </w:numPr>
        <w:tabs>
          <w:tab w:val="left" w:pos="567"/>
        </w:tabs>
        <w:suppressAutoHyphens/>
        <w:ind w:left="0" w:firstLine="0"/>
        <w:jc w:val="both"/>
        <w:rPr>
          <w:sz w:val="24"/>
          <w:szCs w:val="24"/>
          <w:lang w:val="kk-KZ"/>
        </w:rPr>
      </w:pPr>
      <w:r w:rsidRPr="00205ACD">
        <w:rPr>
          <w:sz w:val="24"/>
          <w:szCs w:val="24"/>
          <w:lang w:val="kk-KZ"/>
        </w:rPr>
        <w:t>Шекті шығындар</w:t>
      </w:r>
    </w:p>
    <w:p w:rsidR="004D1C32" w:rsidRPr="00205ACD" w:rsidRDefault="004D1C32" w:rsidP="000B08BB">
      <w:pPr>
        <w:numPr>
          <w:ilvl w:val="0"/>
          <w:numId w:val="32"/>
        </w:numPr>
        <w:tabs>
          <w:tab w:val="left" w:pos="567"/>
        </w:tabs>
        <w:suppressAutoHyphens/>
        <w:ind w:left="0" w:firstLine="0"/>
        <w:jc w:val="both"/>
        <w:rPr>
          <w:sz w:val="24"/>
          <w:szCs w:val="24"/>
          <w:lang w:val="kk-KZ"/>
        </w:rPr>
      </w:pPr>
      <w:r w:rsidRPr="00205ACD">
        <w:rPr>
          <w:sz w:val="24"/>
          <w:szCs w:val="24"/>
          <w:lang w:val="kk-KZ"/>
        </w:rPr>
        <w:t>Еңбек өнімділігі және және жалақы</w:t>
      </w:r>
    </w:p>
    <w:p w:rsidR="004D1C32" w:rsidRPr="00205ACD" w:rsidRDefault="004D1C32" w:rsidP="000B08BB">
      <w:pPr>
        <w:numPr>
          <w:ilvl w:val="0"/>
          <w:numId w:val="32"/>
        </w:numPr>
        <w:tabs>
          <w:tab w:val="left" w:pos="567"/>
        </w:tabs>
        <w:suppressAutoHyphens/>
        <w:ind w:left="0" w:firstLine="0"/>
        <w:jc w:val="both"/>
        <w:rPr>
          <w:sz w:val="24"/>
          <w:szCs w:val="24"/>
          <w:lang w:val="kk-KZ"/>
        </w:rPr>
      </w:pPr>
      <w:r w:rsidRPr="00205ACD">
        <w:rPr>
          <w:sz w:val="24"/>
          <w:szCs w:val="24"/>
          <w:lang w:val="kk-KZ"/>
        </w:rPr>
        <w:t>Икемділік коэффициентін</w:t>
      </w:r>
    </w:p>
    <w:p w:rsidR="004D1C32" w:rsidRPr="00205ACD" w:rsidRDefault="004D1C32" w:rsidP="004D1C32">
      <w:pPr>
        <w:tabs>
          <w:tab w:val="left" w:pos="567"/>
        </w:tabs>
        <w:rPr>
          <w:sz w:val="24"/>
          <w:szCs w:val="24"/>
          <w:lang w:val="kk-KZ"/>
        </w:rPr>
      </w:pPr>
      <w:r w:rsidRPr="00205ACD">
        <w:rPr>
          <w:sz w:val="24"/>
          <w:szCs w:val="24"/>
          <w:lang w:val="kk-KZ"/>
        </w:rPr>
        <w:t>4 Экономикалық саясат қалай аталады, егер оның инструменттері (аспаптары) салықтар мен мемлекеттік шығындар болса:</w:t>
      </w:r>
    </w:p>
    <w:p w:rsidR="004D1C32" w:rsidRPr="00205ACD" w:rsidRDefault="004D1C32" w:rsidP="000B08BB">
      <w:pPr>
        <w:numPr>
          <w:ilvl w:val="0"/>
          <w:numId w:val="31"/>
        </w:numPr>
        <w:tabs>
          <w:tab w:val="left" w:pos="567"/>
        </w:tabs>
        <w:suppressAutoHyphens/>
        <w:ind w:left="0" w:firstLine="0"/>
        <w:jc w:val="both"/>
        <w:rPr>
          <w:sz w:val="24"/>
          <w:szCs w:val="24"/>
          <w:lang w:val="kk-KZ"/>
        </w:rPr>
      </w:pPr>
      <w:r w:rsidRPr="00205ACD">
        <w:rPr>
          <w:sz w:val="24"/>
          <w:szCs w:val="24"/>
          <w:lang w:val="kk-KZ"/>
        </w:rPr>
        <w:t>Инвестициялық</w:t>
      </w:r>
    </w:p>
    <w:p w:rsidR="004D1C32" w:rsidRPr="00205ACD" w:rsidRDefault="004D1C32" w:rsidP="000B08BB">
      <w:pPr>
        <w:numPr>
          <w:ilvl w:val="0"/>
          <w:numId w:val="31"/>
        </w:numPr>
        <w:tabs>
          <w:tab w:val="left" w:pos="567"/>
        </w:tabs>
        <w:suppressAutoHyphens/>
        <w:ind w:left="0" w:firstLine="0"/>
        <w:jc w:val="both"/>
        <w:rPr>
          <w:sz w:val="24"/>
          <w:szCs w:val="24"/>
          <w:lang w:val="kk-KZ"/>
        </w:rPr>
      </w:pPr>
      <w:r w:rsidRPr="00205ACD">
        <w:rPr>
          <w:sz w:val="24"/>
          <w:szCs w:val="24"/>
          <w:lang w:val="kk-KZ"/>
        </w:rPr>
        <w:t>Монетарлық</w:t>
      </w:r>
    </w:p>
    <w:p w:rsidR="004D1C32" w:rsidRPr="00205ACD" w:rsidRDefault="004D1C32" w:rsidP="000B08BB">
      <w:pPr>
        <w:numPr>
          <w:ilvl w:val="0"/>
          <w:numId w:val="31"/>
        </w:numPr>
        <w:tabs>
          <w:tab w:val="left" w:pos="567"/>
        </w:tabs>
        <w:suppressAutoHyphens/>
        <w:ind w:left="0" w:firstLine="0"/>
        <w:jc w:val="both"/>
        <w:rPr>
          <w:sz w:val="24"/>
          <w:szCs w:val="24"/>
          <w:lang w:val="kk-KZ"/>
        </w:rPr>
      </w:pPr>
      <w:r w:rsidRPr="00205ACD">
        <w:rPr>
          <w:sz w:val="24"/>
          <w:szCs w:val="24"/>
          <w:lang w:val="kk-KZ"/>
        </w:rPr>
        <w:t>Валюталық</w:t>
      </w:r>
    </w:p>
    <w:p w:rsidR="004D1C32" w:rsidRPr="00205ACD" w:rsidRDefault="004D1C32" w:rsidP="000B08BB">
      <w:pPr>
        <w:numPr>
          <w:ilvl w:val="0"/>
          <w:numId w:val="31"/>
        </w:numPr>
        <w:tabs>
          <w:tab w:val="left" w:pos="567"/>
        </w:tabs>
        <w:suppressAutoHyphens/>
        <w:ind w:left="0" w:firstLine="0"/>
        <w:jc w:val="both"/>
        <w:rPr>
          <w:sz w:val="24"/>
          <w:szCs w:val="24"/>
          <w:lang w:val="kk-KZ"/>
        </w:rPr>
      </w:pPr>
      <w:r w:rsidRPr="00205ACD">
        <w:rPr>
          <w:sz w:val="24"/>
          <w:szCs w:val="24"/>
          <w:lang w:val="kk-KZ"/>
        </w:rPr>
        <w:t>Фискалдық</w:t>
      </w:r>
    </w:p>
    <w:p w:rsidR="004D1C32" w:rsidRPr="00205ACD" w:rsidRDefault="004D1C32" w:rsidP="000B08BB">
      <w:pPr>
        <w:numPr>
          <w:ilvl w:val="0"/>
          <w:numId w:val="31"/>
        </w:numPr>
        <w:tabs>
          <w:tab w:val="left" w:pos="567"/>
        </w:tabs>
        <w:suppressAutoHyphens/>
        <w:ind w:left="0" w:firstLine="0"/>
        <w:jc w:val="both"/>
        <w:rPr>
          <w:sz w:val="24"/>
          <w:szCs w:val="24"/>
          <w:lang w:val="kk-KZ"/>
        </w:rPr>
      </w:pPr>
      <w:r w:rsidRPr="00205ACD">
        <w:rPr>
          <w:sz w:val="24"/>
          <w:szCs w:val="24"/>
          <w:lang w:val="kk-KZ"/>
        </w:rPr>
        <w:t>Антимонополиялық</w:t>
      </w:r>
    </w:p>
    <w:p w:rsidR="004D1C32" w:rsidRPr="00205ACD" w:rsidRDefault="004D1C32" w:rsidP="004D1C32">
      <w:pPr>
        <w:tabs>
          <w:tab w:val="left" w:pos="567"/>
        </w:tabs>
        <w:rPr>
          <w:sz w:val="24"/>
          <w:szCs w:val="24"/>
          <w:lang w:val="kk-KZ"/>
        </w:rPr>
      </w:pPr>
      <w:r w:rsidRPr="00205ACD">
        <w:rPr>
          <w:sz w:val="24"/>
          <w:szCs w:val="24"/>
          <w:lang w:val="kk-KZ"/>
        </w:rPr>
        <w:t>5 Инфляциялық салықтың деңгейі мынаған тәуелді емес:</w:t>
      </w:r>
    </w:p>
    <w:p w:rsidR="004D1C32" w:rsidRPr="00205ACD" w:rsidRDefault="004D1C32" w:rsidP="000B08BB">
      <w:pPr>
        <w:numPr>
          <w:ilvl w:val="0"/>
          <w:numId w:val="33"/>
        </w:numPr>
        <w:tabs>
          <w:tab w:val="left" w:pos="567"/>
        </w:tabs>
        <w:suppressAutoHyphens/>
        <w:ind w:left="0" w:firstLine="0"/>
        <w:jc w:val="both"/>
        <w:rPr>
          <w:sz w:val="24"/>
          <w:szCs w:val="24"/>
          <w:lang w:val="kk-KZ"/>
        </w:rPr>
      </w:pPr>
      <w:r w:rsidRPr="00205ACD">
        <w:rPr>
          <w:sz w:val="24"/>
          <w:szCs w:val="24"/>
          <w:lang w:val="kk-KZ"/>
        </w:rPr>
        <w:t>Инфляция қарқыны</w:t>
      </w:r>
    </w:p>
    <w:p w:rsidR="004D1C32" w:rsidRPr="00205ACD" w:rsidRDefault="004D1C32" w:rsidP="000B08BB">
      <w:pPr>
        <w:numPr>
          <w:ilvl w:val="0"/>
          <w:numId w:val="33"/>
        </w:numPr>
        <w:tabs>
          <w:tab w:val="left" w:pos="567"/>
        </w:tabs>
        <w:suppressAutoHyphens/>
        <w:ind w:left="0" w:firstLine="0"/>
        <w:jc w:val="both"/>
        <w:rPr>
          <w:sz w:val="24"/>
          <w:szCs w:val="24"/>
          <w:lang w:val="kk-KZ"/>
        </w:rPr>
      </w:pPr>
      <w:r w:rsidRPr="00205ACD">
        <w:rPr>
          <w:sz w:val="24"/>
          <w:szCs w:val="24"/>
          <w:lang w:val="kk-KZ"/>
        </w:rPr>
        <w:t>Қосымша ақша белгілерін шығаруға кеткен шығындар</w:t>
      </w:r>
    </w:p>
    <w:p w:rsidR="004D1C32" w:rsidRPr="00205ACD" w:rsidRDefault="004D1C32" w:rsidP="000B08BB">
      <w:pPr>
        <w:numPr>
          <w:ilvl w:val="0"/>
          <w:numId w:val="33"/>
        </w:numPr>
        <w:tabs>
          <w:tab w:val="left" w:pos="567"/>
        </w:tabs>
        <w:suppressAutoHyphens/>
        <w:ind w:left="0" w:firstLine="0"/>
        <w:jc w:val="both"/>
        <w:rPr>
          <w:sz w:val="24"/>
          <w:szCs w:val="24"/>
          <w:lang w:val="kk-KZ"/>
        </w:rPr>
      </w:pPr>
      <w:r w:rsidRPr="00205ACD">
        <w:rPr>
          <w:sz w:val="24"/>
          <w:szCs w:val="24"/>
          <w:lang w:val="kk-KZ"/>
        </w:rPr>
        <w:t>Нақты касса қалдықтарына деген тұрғындардың сұранысына</w:t>
      </w:r>
    </w:p>
    <w:p w:rsidR="004D1C32" w:rsidRPr="00205ACD" w:rsidRDefault="004D1C32" w:rsidP="000B08BB">
      <w:pPr>
        <w:numPr>
          <w:ilvl w:val="0"/>
          <w:numId w:val="33"/>
        </w:numPr>
        <w:tabs>
          <w:tab w:val="left" w:pos="567"/>
        </w:tabs>
        <w:suppressAutoHyphens/>
        <w:ind w:left="0" w:firstLine="0"/>
        <w:jc w:val="both"/>
        <w:rPr>
          <w:sz w:val="24"/>
          <w:szCs w:val="24"/>
          <w:lang w:val="kk-KZ"/>
        </w:rPr>
      </w:pPr>
      <w:r w:rsidRPr="00205ACD">
        <w:rPr>
          <w:sz w:val="24"/>
          <w:szCs w:val="24"/>
          <w:lang w:val="kk-KZ"/>
        </w:rPr>
        <w:t>Табыс салығының бір түрі</w:t>
      </w:r>
    </w:p>
    <w:p w:rsidR="004D1C32" w:rsidRPr="00205ACD" w:rsidRDefault="004D1C32" w:rsidP="000B08BB">
      <w:pPr>
        <w:numPr>
          <w:ilvl w:val="0"/>
          <w:numId w:val="33"/>
        </w:numPr>
        <w:tabs>
          <w:tab w:val="left" w:pos="567"/>
        </w:tabs>
        <w:suppressAutoHyphens/>
        <w:ind w:left="0" w:firstLine="0"/>
        <w:jc w:val="both"/>
        <w:rPr>
          <w:sz w:val="24"/>
          <w:szCs w:val="24"/>
          <w:lang w:val="kk-KZ"/>
        </w:rPr>
      </w:pPr>
      <w:r w:rsidRPr="00205ACD">
        <w:rPr>
          <w:sz w:val="24"/>
          <w:szCs w:val="24"/>
          <w:lang w:val="kk-KZ"/>
        </w:rPr>
        <w:t>В және Д жауаптары дұрыс</w:t>
      </w:r>
    </w:p>
    <w:p w:rsidR="004D1C32" w:rsidRPr="00205ACD" w:rsidRDefault="004D1C32" w:rsidP="004D1C32">
      <w:pPr>
        <w:tabs>
          <w:tab w:val="left" w:pos="567"/>
        </w:tabs>
        <w:rPr>
          <w:sz w:val="24"/>
          <w:szCs w:val="24"/>
          <w:lang w:val="kk-KZ"/>
        </w:rPr>
      </w:pPr>
      <w:r w:rsidRPr="00205ACD">
        <w:rPr>
          <w:sz w:val="24"/>
          <w:szCs w:val="24"/>
          <w:lang w:val="kk-KZ"/>
        </w:rPr>
        <w:t>6 Кейнстік қисықтың AS варианты шамалайды, ұзақ мерзімде жиынтық сұраным:</w:t>
      </w:r>
    </w:p>
    <w:p w:rsidR="004D1C32" w:rsidRPr="00205ACD" w:rsidRDefault="004D1C32" w:rsidP="000B08BB">
      <w:pPr>
        <w:numPr>
          <w:ilvl w:val="0"/>
          <w:numId w:val="35"/>
        </w:numPr>
        <w:tabs>
          <w:tab w:val="left" w:pos="567"/>
        </w:tabs>
        <w:suppressAutoHyphens/>
        <w:ind w:left="0" w:firstLine="0"/>
        <w:jc w:val="both"/>
        <w:rPr>
          <w:sz w:val="24"/>
          <w:szCs w:val="24"/>
          <w:lang w:val="kk-KZ"/>
        </w:rPr>
      </w:pPr>
      <w:r w:rsidRPr="00205ACD">
        <w:rPr>
          <w:sz w:val="24"/>
          <w:szCs w:val="24"/>
          <w:lang w:val="kk-KZ"/>
        </w:rPr>
        <w:t>Бағаға емес, өндіріс көлеміне әсер етеді</w:t>
      </w:r>
    </w:p>
    <w:p w:rsidR="004D1C32" w:rsidRPr="00205ACD" w:rsidRDefault="004D1C32" w:rsidP="000B08BB">
      <w:pPr>
        <w:numPr>
          <w:ilvl w:val="0"/>
          <w:numId w:val="35"/>
        </w:numPr>
        <w:tabs>
          <w:tab w:val="left" w:pos="567"/>
        </w:tabs>
        <w:suppressAutoHyphens/>
        <w:ind w:left="0" w:firstLine="0"/>
        <w:jc w:val="both"/>
        <w:rPr>
          <w:sz w:val="24"/>
          <w:szCs w:val="24"/>
          <w:lang w:val="kk-KZ"/>
        </w:rPr>
      </w:pPr>
      <w:r w:rsidRPr="00205ACD">
        <w:rPr>
          <w:sz w:val="24"/>
          <w:szCs w:val="24"/>
          <w:lang w:val="kk-KZ"/>
        </w:rPr>
        <w:t>Баға көлеміне әсер етіп, өндіріс көлеміне әсер етпейді</w:t>
      </w:r>
    </w:p>
    <w:p w:rsidR="004D1C32" w:rsidRPr="00205ACD" w:rsidRDefault="004D1C32" w:rsidP="000B08BB">
      <w:pPr>
        <w:numPr>
          <w:ilvl w:val="0"/>
          <w:numId w:val="35"/>
        </w:numPr>
        <w:tabs>
          <w:tab w:val="left" w:pos="567"/>
        </w:tabs>
        <w:suppressAutoHyphens/>
        <w:ind w:left="0" w:firstLine="0"/>
        <w:jc w:val="both"/>
        <w:rPr>
          <w:sz w:val="24"/>
          <w:szCs w:val="24"/>
          <w:lang w:val="kk-KZ"/>
        </w:rPr>
      </w:pPr>
      <w:r w:rsidRPr="00205ACD">
        <w:rPr>
          <w:sz w:val="24"/>
          <w:szCs w:val="24"/>
          <w:lang w:val="kk-KZ"/>
        </w:rPr>
        <w:t>Баға көлеміне де, өндіріс көлеміне де әсер етпейді</w:t>
      </w:r>
    </w:p>
    <w:p w:rsidR="004D1C32" w:rsidRPr="00205ACD" w:rsidRDefault="004D1C32" w:rsidP="000B08BB">
      <w:pPr>
        <w:numPr>
          <w:ilvl w:val="0"/>
          <w:numId w:val="35"/>
        </w:numPr>
        <w:tabs>
          <w:tab w:val="left" w:pos="567"/>
        </w:tabs>
        <w:suppressAutoHyphens/>
        <w:ind w:left="0" w:firstLine="0"/>
        <w:jc w:val="both"/>
        <w:rPr>
          <w:sz w:val="24"/>
          <w:szCs w:val="24"/>
          <w:lang w:val="kk-KZ"/>
        </w:rPr>
      </w:pPr>
      <w:r w:rsidRPr="00205ACD">
        <w:rPr>
          <w:sz w:val="24"/>
          <w:szCs w:val="24"/>
          <w:lang w:val="kk-KZ"/>
        </w:rPr>
        <w:t>Баға көлеміне де, өндіріс көлеміне әсер етеді</w:t>
      </w:r>
    </w:p>
    <w:p w:rsidR="004D1C32" w:rsidRPr="00205ACD" w:rsidRDefault="004D1C32" w:rsidP="000B08BB">
      <w:pPr>
        <w:numPr>
          <w:ilvl w:val="0"/>
          <w:numId w:val="35"/>
        </w:numPr>
        <w:tabs>
          <w:tab w:val="left" w:pos="567"/>
        </w:tabs>
        <w:suppressAutoHyphens/>
        <w:ind w:left="0" w:firstLine="0"/>
        <w:jc w:val="both"/>
        <w:rPr>
          <w:sz w:val="24"/>
          <w:szCs w:val="24"/>
          <w:lang w:val="kk-KZ"/>
        </w:rPr>
      </w:pPr>
      <w:r w:rsidRPr="00205ACD">
        <w:rPr>
          <w:sz w:val="24"/>
          <w:szCs w:val="24"/>
          <w:lang w:val="kk-KZ"/>
        </w:rPr>
        <w:t>AS қисығын қозғайды</w:t>
      </w:r>
    </w:p>
    <w:p w:rsidR="004D1C32" w:rsidRPr="00205ACD" w:rsidRDefault="004D1C32" w:rsidP="004D1C32">
      <w:pPr>
        <w:tabs>
          <w:tab w:val="left" w:pos="567"/>
        </w:tabs>
        <w:jc w:val="both"/>
        <w:rPr>
          <w:sz w:val="24"/>
          <w:szCs w:val="24"/>
          <w:lang w:val="kk-KZ"/>
        </w:rPr>
      </w:pPr>
      <w:r w:rsidRPr="00205ACD">
        <w:rPr>
          <w:sz w:val="24"/>
          <w:szCs w:val="24"/>
          <w:lang w:val="kk-KZ"/>
        </w:rPr>
        <w:t>7 Егер шетелдік тауарларға баға өссе, бұл мынаған байланысты:</w:t>
      </w:r>
    </w:p>
    <w:p w:rsidR="004D1C32" w:rsidRPr="00205ACD" w:rsidRDefault="004D1C32" w:rsidP="000B08BB">
      <w:pPr>
        <w:numPr>
          <w:ilvl w:val="0"/>
          <w:numId w:val="34"/>
        </w:numPr>
        <w:tabs>
          <w:tab w:val="left" w:pos="567"/>
        </w:tabs>
        <w:suppressAutoHyphens/>
        <w:ind w:left="0" w:firstLine="0"/>
        <w:jc w:val="both"/>
        <w:rPr>
          <w:sz w:val="24"/>
          <w:szCs w:val="24"/>
          <w:lang w:val="kk-KZ"/>
        </w:rPr>
      </w:pPr>
      <w:r w:rsidRPr="00205ACD">
        <w:rPr>
          <w:sz w:val="24"/>
          <w:szCs w:val="24"/>
          <w:lang w:val="kk-KZ"/>
        </w:rPr>
        <w:t>Жиынтық ұсынымның өсуімен</w:t>
      </w:r>
    </w:p>
    <w:p w:rsidR="004D1C32" w:rsidRPr="00205ACD" w:rsidRDefault="004D1C32" w:rsidP="000B08BB">
      <w:pPr>
        <w:numPr>
          <w:ilvl w:val="0"/>
          <w:numId w:val="34"/>
        </w:numPr>
        <w:tabs>
          <w:tab w:val="left" w:pos="567"/>
        </w:tabs>
        <w:suppressAutoHyphens/>
        <w:ind w:left="0" w:firstLine="0"/>
        <w:jc w:val="both"/>
        <w:rPr>
          <w:sz w:val="24"/>
          <w:szCs w:val="24"/>
          <w:lang w:val="kk-KZ"/>
        </w:rPr>
      </w:pPr>
      <w:r w:rsidRPr="00205ACD">
        <w:rPr>
          <w:sz w:val="24"/>
          <w:szCs w:val="24"/>
          <w:lang w:val="kk-KZ"/>
        </w:rPr>
        <w:t>Жиынтық ұсынымның азаюымен</w:t>
      </w:r>
    </w:p>
    <w:p w:rsidR="004D1C32" w:rsidRPr="00205ACD" w:rsidRDefault="004D1C32" w:rsidP="000B08BB">
      <w:pPr>
        <w:numPr>
          <w:ilvl w:val="0"/>
          <w:numId w:val="34"/>
        </w:numPr>
        <w:tabs>
          <w:tab w:val="left" w:pos="567"/>
        </w:tabs>
        <w:suppressAutoHyphens/>
        <w:ind w:left="0" w:firstLine="0"/>
        <w:jc w:val="both"/>
        <w:rPr>
          <w:sz w:val="24"/>
          <w:szCs w:val="24"/>
          <w:lang w:val="kk-KZ"/>
        </w:rPr>
      </w:pPr>
      <w:r w:rsidRPr="00205ACD">
        <w:rPr>
          <w:sz w:val="24"/>
          <w:szCs w:val="24"/>
          <w:lang w:val="kk-KZ"/>
        </w:rPr>
        <w:t>Жиынтық сұранымның өсуімен</w:t>
      </w:r>
    </w:p>
    <w:p w:rsidR="004D1C32" w:rsidRPr="00205ACD" w:rsidRDefault="004D1C32" w:rsidP="000B08BB">
      <w:pPr>
        <w:numPr>
          <w:ilvl w:val="0"/>
          <w:numId w:val="34"/>
        </w:numPr>
        <w:tabs>
          <w:tab w:val="left" w:pos="567"/>
        </w:tabs>
        <w:suppressAutoHyphens/>
        <w:ind w:left="0" w:firstLine="0"/>
        <w:jc w:val="both"/>
        <w:rPr>
          <w:sz w:val="24"/>
          <w:szCs w:val="24"/>
          <w:lang w:val="kk-KZ"/>
        </w:rPr>
      </w:pPr>
      <w:r w:rsidRPr="00205ACD">
        <w:rPr>
          <w:sz w:val="24"/>
          <w:szCs w:val="24"/>
          <w:lang w:val="kk-KZ"/>
        </w:rPr>
        <w:t>Жиынтық сұранымның төмендеуімен</w:t>
      </w:r>
    </w:p>
    <w:p w:rsidR="004D1C32" w:rsidRPr="00205ACD" w:rsidRDefault="004D1C32" w:rsidP="000B08BB">
      <w:pPr>
        <w:numPr>
          <w:ilvl w:val="0"/>
          <w:numId w:val="34"/>
        </w:numPr>
        <w:tabs>
          <w:tab w:val="left" w:pos="567"/>
        </w:tabs>
        <w:suppressAutoHyphens/>
        <w:ind w:left="0" w:firstLine="0"/>
        <w:jc w:val="both"/>
        <w:rPr>
          <w:sz w:val="24"/>
          <w:szCs w:val="24"/>
          <w:lang w:val="kk-KZ"/>
        </w:rPr>
      </w:pPr>
      <w:r w:rsidRPr="00205ACD">
        <w:rPr>
          <w:sz w:val="24"/>
          <w:szCs w:val="24"/>
          <w:lang w:val="kk-KZ"/>
        </w:rPr>
        <w:t>Нақты кассалық қалдықтың өсуімен</w:t>
      </w:r>
    </w:p>
    <w:p w:rsidR="004D1C32" w:rsidRPr="00205ACD" w:rsidRDefault="004D1C32" w:rsidP="004D1C32">
      <w:pPr>
        <w:tabs>
          <w:tab w:val="left" w:pos="567"/>
        </w:tabs>
        <w:rPr>
          <w:sz w:val="24"/>
          <w:szCs w:val="24"/>
          <w:lang w:val="kk-KZ"/>
        </w:rPr>
      </w:pPr>
      <w:r w:rsidRPr="00205ACD">
        <w:rPr>
          <w:sz w:val="24"/>
          <w:szCs w:val="24"/>
          <w:lang w:val="kk-KZ"/>
        </w:rPr>
        <w:t>8 Кейнстің жинақталған үлгісінен көреміз, игіліктерге сұраныстың ұлғаюы, баға деңгейі:</w:t>
      </w:r>
    </w:p>
    <w:p w:rsidR="004D1C32" w:rsidRPr="00205ACD" w:rsidRDefault="004D1C32" w:rsidP="000B08BB">
      <w:pPr>
        <w:numPr>
          <w:ilvl w:val="0"/>
          <w:numId w:val="37"/>
        </w:numPr>
        <w:tabs>
          <w:tab w:val="left" w:pos="567"/>
        </w:tabs>
        <w:suppressAutoHyphens/>
        <w:ind w:left="0" w:firstLine="0"/>
        <w:jc w:val="both"/>
        <w:rPr>
          <w:sz w:val="24"/>
          <w:szCs w:val="24"/>
          <w:lang w:val="kk-KZ"/>
        </w:rPr>
      </w:pPr>
      <w:r w:rsidRPr="00205ACD">
        <w:rPr>
          <w:sz w:val="24"/>
          <w:szCs w:val="24"/>
          <w:lang w:val="kk-KZ"/>
        </w:rPr>
        <w:t>Екі есе өседі</w:t>
      </w:r>
    </w:p>
    <w:p w:rsidR="004D1C32" w:rsidRPr="00205ACD" w:rsidRDefault="004D1C32" w:rsidP="000B08BB">
      <w:pPr>
        <w:numPr>
          <w:ilvl w:val="0"/>
          <w:numId w:val="37"/>
        </w:numPr>
        <w:tabs>
          <w:tab w:val="left" w:pos="567"/>
        </w:tabs>
        <w:suppressAutoHyphens/>
        <w:ind w:left="0" w:firstLine="0"/>
        <w:jc w:val="both"/>
        <w:rPr>
          <w:sz w:val="24"/>
          <w:szCs w:val="24"/>
          <w:lang w:val="kk-KZ"/>
        </w:rPr>
      </w:pPr>
      <w:r w:rsidRPr="00205ACD">
        <w:rPr>
          <w:sz w:val="24"/>
          <w:szCs w:val="24"/>
          <w:lang w:val="kk-KZ"/>
        </w:rPr>
        <w:t>Екі еседен де көп өседі</w:t>
      </w:r>
    </w:p>
    <w:p w:rsidR="004D1C32" w:rsidRPr="00205ACD" w:rsidRDefault="004D1C32" w:rsidP="000B08BB">
      <w:pPr>
        <w:numPr>
          <w:ilvl w:val="0"/>
          <w:numId w:val="37"/>
        </w:numPr>
        <w:tabs>
          <w:tab w:val="left" w:pos="567"/>
        </w:tabs>
        <w:suppressAutoHyphens/>
        <w:ind w:left="0" w:firstLine="0"/>
        <w:jc w:val="both"/>
        <w:rPr>
          <w:sz w:val="24"/>
          <w:szCs w:val="24"/>
          <w:lang w:val="kk-KZ"/>
        </w:rPr>
      </w:pPr>
      <w:r w:rsidRPr="00205ACD">
        <w:rPr>
          <w:sz w:val="24"/>
          <w:szCs w:val="24"/>
          <w:lang w:val="kk-KZ"/>
        </w:rPr>
        <w:t>Екі еседен аз өседі</w:t>
      </w:r>
    </w:p>
    <w:p w:rsidR="004D1C32" w:rsidRPr="00205ACD" w:rsidRDefault="004D1C32" w:rsidP="000B08BB">
      <w:pPr>
        <w:numPr>
          <w:ilvl w:val="0"/>
          <w:numId w:val="37"/>
        </w:numPr>
        <w:tabs>
          <w:tab w:val="left" w:pos="567"/>
        </w:tabs>
        <w:suppressAutoHyphens/>
        <w:ind w:left="0" w:firstLine="0"/>
        <w:jc w:val="both"/>
        <w:rPr>
          <w:sz w:val="24"/>
          <w:szCs w:val="24"/>
          <w:lang w:val="kk-KZ"/>
        </w:rPr>
      </w:pPr>
      <w:r w:rsidRPr="00205ACD">
        <w:rPr>
          <w:sz w:val="24"/>
          <w:szCs w:val="24"/>
          <w:lang w:val="kk-KZ"/>
        </w:rPr>
        <w:t>4 есе өседі</w:t>
      </w:r>
    </w:p>
    <w:p w:rsidR="004D1C32" w:rsidRPr="00205ACD" w:rsidRDefault="004D1C32" w:rsidP="000B08BB">
      <w:pPr>
        <w:numPr>
          <w:ilvl w:val="0"/>
          <w:numId w:val="37"/>
        </w:numPr>
        <w:tabs>
          <w:tab w:val="left" w:pos="567"/>
        </w:tabs>
        <w:suppressAutoHyphens/>
        <w:ind w:left="0" w:firstLine="0"/>
        <w:jc w:val="both"/>
        <w:rPr>
          <w:sz w:val="24"/>
          <w:szCs w:val="24"/>
          <w:lang w:val="en-US"/>
        </w:rPr>
      </w:pPr>
      <w:r w:rsidRPr="00205ACD">
        <w:rPr>
          <w:sz w:val="24"/>
          <w:szCs w:val="24"/>
          <w:lang w:val="kk-KZ"/>
        </w:rPr>
        <w:t>Бір жақты айтуға болмайды</w:t>
      </w:r>
    </w:p>
    <w:p w:rsidR="004D1C32" w:rsidRPr="00205ACD" w:rsidRDefault="004D1C32" w:rsidP="004D1C32">
      <w:pPr>
        <w:tabs>
          <w:tab w:val="left" w:pos="567"/>
        </w:tabs>
        <w:rPr>
          <w:sz w:val="24"/>
          <w:szCs w:val="24"/>
          <w:lang w:val="kk-KZ"/>
        </w:rPr>
      </w:pPr>
      <w:r w:rsidRPr="00205ACD">
        <w:rPr>
          <w:sz w:val="24"/>
          <w:szCs w:val="24"/>
          <w:lang w:val="kk-KZ"/>
        </w:rPr>
        <w:t xml:space="preserve">9 Жиынтық ұсынымға Кейнстік кесіп алу: </w:t>
      </w:r>
    </w:p>
    <w:p w:rsidR="004D1C32" w:rsidRPr="00205ACD" w:rsidRDefault="004D1C32" w:rsidP="000B08BB">
      <w:pPr>
        <w:numPr>
          <w:ilvl w:val="0"/>
          <w:numId w:val="36"/>
        </w:numPr>
        <w:tabs>
          <w:tab w:val="left" w:pos="567"/>
        </w:tabs>
        <w:suppressAutoHyphens/>
        <w:ind w:left="0" w:firstLine="0"/>
        <w:jc w:val="both"/>
        <w:rPr>
          <w:sz w:val="24"/>
          <w:szCs w:val="24"/>
          <w:lang w:val="kk-KZ"/>
        </w:rPr>
      </w:pPr>
      <w:r w:rsidRPr="00205ACD">
        <w:rPr>
          <w:sz w:val="24"/>
          <w:szCs w:val="24"/>
          <w:lang w:val="kk-KZ"/>
        </w:rPr>
        <w:t>Оңға қисайады немесе жанама көлбеу қисық</w:t>
      </w:r>
    </w:p>
    <w:p w:rsidR="004D1C32" w:rsidRPr="00205ACD" w:rsidRDefault="004D1C32" w:rsidP="000B08BB">
      <w:pPr>
        <w:numPr>
          <w:ilvl w:val="0"/>
          <w:numId w:val="36"/>
        </w:numPr>
        <w:tabs>
          <w:tab w:val="left" w:pos="567"/>
        </w:tabs>
        <w:suppressAutoHyphens/>
        <w:ind w:left="0" w:firstLine="0"/>
        <w:jc w:val="both"/>
        <w:rPr>
          <w:sz w:val="24"/>
          <w:szCs w:val="24"/>
          <w:lang w:val="kk-KZ"/>
        </w:rPr>
      </w:pPr>
      <w:r w:rsidRPr="00205ACD">
        <w:rPr>
          <w:sz w:val="24"/>
          <w:szCs w:val="24"/>
          <w:lang w:val="kk-KZ"/>
        </w:rPr>
        <w:t>Кері қисық</w:t>
      </w:r>
    </w:p>
    <w:p w:rsidR="004D1C32" w:rsidRPr="00205ACD" w:rsidRDefault="004D1C32" w:rsidP="000B08BB">
      <w:pPr>
        <w:numPr>
          <w:ilvl w:val="0"/>
          <w:numId w:val="36"/>
        </w:numPr>
        <w:tabs>
          <w:tab w:val="left" w:pos="567"/>
        </w:tabs>
        <w:suppressAutoHyphens/>
        <w:ind w:left="0" w:firstLine="0"/>
        <w:jc w:val="both"/>
        <w:rPr>
          <w:sz w:val="24"/>
          <w:szCs w:val="24"/>
          <w:lang w:val="kk-KZ"/>
        </w:rPr>
      </w:pPr>
      <w:r w:rsidRPr="00205ACD">
        <w:rPr>
          <w:sz w:val="24"/>
          <w:szCs w:val="24"/>
          <w:lang w:val="kk-KZ"/>
        </w:rPr>
        <w:t>Тікелей сызықпен көрсетілген</w:t>
      </w:r>
    </w:p>
    <w:p w:rsidR="004D1C32" w:rsidRPr="00205ACD" w:rsidRDefault="004D1C32" w:rsidP="000B08BB">
      <w:pPr>
        <w:numPr>
          <w:ilvl w:val="0"/>
          <w:numId w:val="36"/>
        </w:numPr>
        <w:tabs>
          <w:tab w:val="left" w:pos="567"/>
        </w:tabs>
        <w:suppressAutoHyphens/>
        <w:ind w:left="0" w:firstLine="0"/>
        <w:jc w:val="both"/>
        <w:rPr>
          <w:sz w:val="24"/>
          <w:szCs w:val="24"/>
          <w:lang w:val="kk-KZ"/>
        </w:rPr>
      </w:pPr>
      <w:r w:rsidRPr="00205ACD">
        <w:rPr>
          <w:sz w:val="24"/>
          <w:szCs w:val="24"/>
          <w:lang w:val="kk-KZ"/>
        </w:rPr>
        <w:t>Кері қисық немесе көлбеу қисық</w:t>
      </w:r>
    </w:p>
    <w:p w:rsidR="004D1C32" w:rsidRPr="00205ACD" w:rsidRDefault="004D1C32" w:rsidP="000B08BB">
      <w:pPr>
        <w:numPr>
          <w:ilvl w:val="0"/>
          <w:numId w:val="36"/>
        </w:numPr>
        <w:tabs>
          <w:tab w:val="left" w:pos="567"/>
        </w:tabs>
        <w:suppressAutoHyphens/>
        <w:ind w:left="0" w:firstLine="0"/>
        <w:jc w:val="both"/>
        <w:rPr>
          <w:sz w:val="24"/>
          <w:szCs w:val="24"/>
          <w:lang w:val="kk-KZ"/>
        </w:rPr>
      </w:pPr>
      <w:r w:rsidRPr="00205ACD">
        <w:rPr>
          <w:sz w:val="24"/>
          <w:szCs w:val="24"/>
          <w:lang w:val="kk-KZ"/>
        </w:rPr>
        <w:lastRenderedPageBreak/>
        <w:t>Көлбеу сызық</w:t>
      </w:r>
    </w:p>
    <w:p w:rsidR="004D1C32" w:rsidRPr="00205ACD" w:rsidRDefault="004D1C32" w:rsidP="004D1C32">
      <w:pPr>
        <w:tabs>
          <w:tab w:val="left" w:pos="567"/>
        </w:tabs>
        <w:rPr>
          <w:sz w:val="24"/>
          <w:szCs w:val="24"/>
          <w:lang w:val="kk-KZ"/>
        </w:rPr>
      </w:pPr>
      <w:r w:rsidRPr="00205ACD">
        <w:rPr>
          <w:sz w:val="24"/>
          <w:szCs w:val="24"/>
          <w:lang w:val="kk-KZ"/>
        </w:rPr>
        <w:t>10</w:t>
      </w:r>
      <w:r>
        <w:rPr>
          <w:sz w:val="24"/>
          <w:szCs w:val="24"/>
          <w:lang w:val="kk-KZ"/>
        </w:rPr>
        <w:t xml:space="preserve"> </w:t>
      </w:r>
      <w:r w:rsidRPr="00205ACD">
        <w:rPr>
          <w:sz w:val="24"/>
          <w:szCs w:val="24"/>
          <w:lang w:val="kk-KZ"/>
        </w:rPr>
        <w:t>Мультипликатор теориясы негізінде ҰТ өсімі инвестиция өсімінен көп болады:</w:t>
      </w:r>
    </w:p>
    <w:p w:rsidR="004D1C32" w:rsidRPr="00205ACD" w:rsidRDefault="004D1C32" w:rsidP="000B08BB">
      <w:pPr>
        <w:numPr>
          <w:ilvl w:val="0"/>
          <w:numId w:val="38"/>
        </w:numPr>
        <w:tabs>
          <w:tab w:val="left" w:pos="567"/>
        </w:tabs>
        <w:suppressAutoHyphens/>
        <w:ind w:left="0" w:firstLine="0"/>
        <w:jc w:val="both"/>
        <w:rPr>
          <w:sz w:val="24"/>
          <w:szCs w:val="24"/>
          <w:lang w:val="kk-KZ"/>
        </w:rPr>
      </w:pPr>
      <w:r w:rsidRPr="00205ACD">
        <w:rPr>
          <w:sz w:val="24"/>
          <w:szCs w:val="24"/>
          <w:lang w:val="kk-KZ"/>
        </w:rPr>
        <w:t>Экономикалық тиімді болады тек сол проектер, егер оларда дисконтталған табыстар сомасы инвестициялар көлемінен артық болса</w:t>
      </w:r>
    </w:p>
    <w:p w:rsidR="004D1C32" w:rsidRPr="00205ACD" w:rsidRDefault="004D1C32" w:rsidP="000B08BB">
      <w:pPr>
        <w:numPr>
          <w:ilvl w:val="0"/>
          <w:numId w:val="38"/>
        </w:numPr>
        <w:tabs>
          <w:tab w:val="left" w:pos="567"/>
        </w:tabs>
        <w:suppressAutoHyphens/>
        <w:ind w:left="0" w:firstLine="0"/>
        <w:jc w:val="both"/>
        <w:rPr>
          <w:sz w:val="24"/>
          <w:szCs w:val="24"/>
          <w:lang w:val="kk-KZ"/>
        </w:rPr>
      </w:pPr>
      <w:r w:rsidRPr="00205ACD">
        <w:rPr>
          <w:sz w:val="24"/>
          <w:szCs w:val="24"/>
          <w:lang w:val="kk-KZ"/>
        </w:rPr>
        <w:t>Инвестицияның артуы жалпы сұранымның басқа бөлектерін өсірсе</w:t>
      </w:r>
    </w:p>
    <w:p w:rsidR="004D1C32" w:rsidRPr="00205ACD" w:rsidRDefault="004D1C32" w:rsidP="000B08BB">
      <w:pPr>
        <w:numPr>
          <w:ilvl w:val="0"/>
          <w:numId w:val="38"/>
        </w:numPr>
        <w:tabs>
          <w:tab w:val="left" w:pos="567"/>
        </w:tabs>
        <w:suppressAutoHyphens/>
        <w:ind w:left="0" w:firstLine="0"/>
        <w:jc w:val="both"/>
        <w:rPr>
          <w:sz w:val="24"/>
          <w:szCs w:val="24"/>
          <w:lang w:val="kk-KZ"/>
        </w:rPr>
      </w:pPr>
      <w:r w:rsidRPr="00205ACD">
        <w:rPr>
          <w:sz w:val="24"/>
          <w:szCs w:val="24"/>
          <w:lang w:val="kk-KZ"/>
        </w:rPr>
        <w:t>Инвестиция шаруашылықтардың өндірістік потенциалдарын көтерсе</w:t>
      </w:r>
    </w:p>
    <w:p w:rsidR="004D1C32" w:rsidRPr="00205ACD" w:rsidRDefault="004D1C32" w:rsidP="000B08BB">
      <w:pPr>
        <w:numPr>
          <w:ilvl w:val="0"/>
          <w:numId w:val="38"/>
        </w:numPr>
        <w:tabs>
          <w:tab w:val="left" w:pos="567"/>
        </w:tabs>
        <w:suppressAutoHyphens/>
        <w:ind w:left="0" w:firstLine="0"/>
        <w:jc w:val="both"/>
        <w:rPr>
          <w:sz w:val="24"/>
          <w:szCs w:val="24"/>
          <w:lang w:val="kk-KZ"/>
        </w:rPr>
      </w:pPr>
      <w:r w:rsidRPr="00205ACD">
        <w:rPr>
          <w:sz w:val="24"/>
          <w:szCs w:val="24"/>
          <w:lang w:val="kk-KZ"/>
        </w:rPr>
        <w:t>Капиталсалудың шекті тиімділігі пайыз ставкасынан артық болса</w:t>
      </w:r>
    </w:p>
    <w:p w:rsidR="004D1C32" w:rsidRPr="00205ACD" w:rsidRDefault="004D1C32" w:rsidP="000B08BB">
      <w:pPr>
        <w:numPr>
          <w:ilvl w:val="0"/>
          <w:numId w:val="38"/>
        </w:numPr>
        <w:tabs>
          <w:tab w:val="left" w:pos="567"/>
        </w:tabs>
        <w:suppressAutoHyphens/>
        <w:ind w:left="0" w:firstLine="0"/>
        <w:jc w:val="both"/>
        <w:rPr>
          <w:sz w:val="24"/>
          <w:szCs w:val="24"/>
          <w:lang w:val="kk-KZ"/>
        </w:rPr>
      </w:pPr>
      <w:r w:rsidRPr="00205ACD">
        <w:rPr>
          <w:sz w:val="24"/>
          <w:szCs w:val="24"/>
          <w:lang w:val="kk-KZ"/>
        </w:rPr>
        <w:t>Инвестициялар шаруашылықтың өндірістік потенциалын азайтады</w:t>
      </w:r>
    </w:p>
    <w:p w:rsidR="004D1C32" w:rsidRPr="00205ACD" w:rsidRDefault="004D1C32" w:rsidP="004D1C32">
      <w:pPr>
        <w:tabs>
          <w:tab w:val="left" w:pos="567"/>
        </w:tabs>
        <w:jc w:val="both"/>
        <w:rPr>
          <w:sz w:val="24"/>
          <w:szCs w:val="24"/>
          <w:lang w:val="kk-KZ"/>
        </w:rPr>
      </w:pPr>
      <w:r>
        <w:rPr>
          <w:sz w:val="24"/>
          <w:szCs w:val="24"/>
          <w:lang w:val="kk-KZ"/>
        </w:rPr>
        <w:t xml:space="preserve">11 </w:t>
      </w:r>
      <w:r w:rsidRPr="00205ACD">
        <w:rPr>
          <w:sz w:val="24"/>
          <w:szCs w:val="24"/>
          <w:lang w:val="kk-KZ"/>
        </w:rPr>
        <w:t>Филиппс қисығы инфляция деңгейімен төмендегілердің қайсысының арасындағы байланысты көрсетеді:</w:t>
      </w:r>
    </w:p>
    <w:p w:rsidR="004D1C32" w:rsidRPr="00205ACD" w:rsidRDefault="004D1C32" w:rsidP="000B08BB">
      <w:pPr>
        <w:widowControl w:val="0"/>
        <w:numPr>
          <w:ilvl w:val="0"/>
          <w:numId w:val="40"/>
        </w:numPr>
        <w:tabs>
          <w:tab w:val="left" w:pos="567"/>
        </w:tabs>
        <w:suppressAutoHyphens/>
        <w:ind w:left="0" w:firstLine="0"/>
        <w:jc w:val="both"/>
        <w:rPr>
          <w:sz w:val="24"/>
          <w:szCs w:val="24"/>
          <w:lang w:val="kk-KZ"/>
        </w:rPr>
      </w:pPr>
      <w:r w:rsidRPr="00205ACD">
        <w:rPr>
          <w:sz w:val="24"/>
          <w:szCs w:val="24"/>
          <w:lang w:val="kk-KZ"/>
        </w:rPr>
        <w:t>Ақша ұсынысы</w:t>
      </w:r>
    </w:p>
    <w:p w:rsidR="004D1C32" w:rsidRPr="00205ACD" w:rsidRDefault="004D1C32" w:rsidP="000B08BB">
      <w:pPr>
        <w:widowControl w:val="0"/>
        <w:numPr>
          <w:ilvl w:val="0"/>
          <w:numId w:val="40"/>
        </w:numPr>
        <w:tabs>
          <w:tab w:val="left" w:pos="567"/>
        </w:tabs>
        <w:suppressAutoHyphens/>
        <w:ind w:left="0" w:firstLine="0"/>
        <w:jc w:val="both"/>
        <w:rPr>
          <w:sz w:val="24"/>
          <w:szCs w:val="24"/>
          <w:lang w:val="kk-KZ"/>
        </w:rPr>
      </w:pPr>
      <w:r w:rsidRPr="00205ACD">
        <w:rPr>
          <w:sz w:val="24"/>
          <w:szCs w:val="24"/>
          <w:lang w:val="kk-KZ"/>
        </w:rPr>
        <w:t>Жұмыссыздық деңгейі</w:t>
      </w:r>
    </w:p>
    <w:p w:rsidR="004D1C32" w:rsidRPr="00205ACD" w:rsidRDefault="004D1C32" w:rsidP="000B08BB">
      <w:pPr>
        <w:widowControl w:val="0"/>
        <w:numPr>
          <w:ilvl w:val="0"/>
          <w:numId w:val="40"/>
        </w:numPr>
        <w:tabs>
          <w:tab w:val="left" w:pos="567"/>
        </w:tabs>
        <w:suppressAutoHyphens/>
        <w:ind w:left="0" w:firstLine="0"/>
        <w:jc w:val="both"/>
        <w:rPr>
          <w:sz w:val="24"/>
          <w:szCs w:val="24"/>
          <w:lang w:val="kk-KZ"/>
        </w:rPr>
      </w:pPr>
      <w:r w:rsidRPr="00205ACD">
        <w:rPr>
          <w:sz w:val="24"/>
          <w:szCs w:val="24"/>
          <w:lang w:val="kk-KZ"/>
        </w:rPr>
        <w:t>Процент деңгейі</w:t>
      </w:r>
    </w:p>
    <w:p w:rsidR="004D1C32" w:rsidRPr="00205ACD" w:rsidRDefault="004D1C32" w:rsidP="000B08BB">
      <w:pPr>
        <w:widowControl w:val="0"/>
        <w:numPr>
          <w:ilvl w:val="0"/>
          <w:numId w:val="40"/>
        </w:numPr>
        <w:tabs>
          <w:tab w:val="left" w:pos="567"/>
        </w:tabs>
        <w:suppressAutoHyphens/>
        <w:ind w:left="0" w:firstLine="0"/>
        <w:jc w:val="both"/>
        <w:rPr>
          <w:sz w:val="24"/>
          <w:szCs w:val="24"/>
          <w:lang w:val="kk-KZ"/>
        </w:rPr>
      </w:pPr>
      <w:r w:rsidRPr="00205ACD">
        <w:rPr>
          <w:sz w:val="24"/>
          <w:szCs w:val="24"/>
          <w:lang w:val="kk-KZ"/>
        </w:rPr>
        <w:t>Салық деңгейі</w:t>
      </w:r>
    </w:p>
    <w:p w:rsidR="004D1C32" w:rsidRPr="00205ACD" w:rsidRDefault="004D1C32" w:rsidP="000B08BB">
      <w:pPr>
        <w:widowControl w:val="0"/>
        <w:numPr>
          <w:ilvl w:val="0"/>
          <w:numId w:val="40"/>
        </w:numPr>
        <w:tabs>
          <w:tab w:val="left" w:pos="567"/>
        </w:tabs>
        <w:suppressAutoHyphens/>
        <w:ind w:left="0" w:firstLine="0"/>
        <w:jc w:val="both"/>
        <w:rPr>
          <w:sz w:val="24"/>
          <w:szCs w:val="24"/>
          <w:lang w:val="kk-KZ"/>
        </w:rPr>
      </w:pPr>
      <w:r w:rsidRPr="00205ACD">
        <w:rPr>
          <w:sz w:val="24"/>
          <w:szCs w:val="24"/>
          <w:lang w:val="kk-KZ"/>
        </w:rPr>
        <w:t>экономикалық циклдың.</w:t>
      </w:r>
    </w:p>
    <w:p w:rsidR="004D1C32" w:rsidRPr="00205ACD" w:rsidRDefault="004D1C32" w:rsidP="004D1C32">
      <w:pPr>
        <w:tabs>
          <w:tab w:val="left" w:pos="540"/>
          <w:tab w:val="left" w:pos="567"/>
        </w:tabs>
        <w:jc w:val="both"/>
        <w:rPr>
          <w:sz w:val="24"/>
          <w:szCs w:val="24"/>
          <w:lang w:val="kk-KZ"/>
        </w:rPr>
      </w:pPr>
      <w:r>
        <w:rPr>
          <w:sz w:val="24"/>
          <w:szCs w:val="24"/>
          <w:lang w:val="kk-KZ"/>
        </w:rPr>
        <w:t xml:space="preserve">12  </w:t>
      </w:r>
      <w:r w:rsidRPr="00205ACD">
        <w:rPr>
          <w:sz w:val="24"/>
          <w:szCs w:val="24"/>
          <w:lang w:val="kk-KZ"/>
        </w:rPr>
        <w:t>LM қисығы нені көрсетеді?</w:t>
      </w:r>
    </w:p>
    <w:p w:rsidR="004D1C32" w:rsidRPr="00205ACD" w:rsidRDefault="004D1C32" w:rsidP="000B08BB">
      <w:pPr>
        <w:widowControl w:val="0"/>
        <w:numPr>
          <w:ilvl w:val="0"/>
          <w:numId w:val="41"/>
        </w:numPr>
        <w:tabs>
          <w:tab w:val="left" w:pos="540"/>
          <w:tab w:val="left" w:pos="567"/>
        </w:tabs>
        <w:suppressAutoHyphens/>
        <w:ind w:left="0" w:firstLine="0"/>
        <w:jc w:val="both"/>
        <w:rPr>
          <w:sz w:val="24"/>
          <w:szCs w:val="24"/>
          <w:lang w:val="kk-KZ"/>
        </w:rPr>
      </w:pPr>
      <w:r w:rsidRPr="00205ACD">
        <w:rPr>
          <w:sz w:val="24"/>
          <w:szCs w:val="24"/>
          <w:lang w:val="kk-KZ"/>
        </w:rPr>
        <w:t>Ақша қалдығының берілген деңгейіне сәйкес, жиынтық сұраныс пен пайыз мөлшерлемесі арасындағы байланысты</w:t>
      </w:r>
    </w:p>
    <w:p w:rsidR="004D1C32" w:rsidRPr="00205ACD" w:rsidRDefault="004D1C32" w:rsidP="000B08BB">
      <w:pPr>
        <w:widowControl w:val="0"/>
        <w:numPr>
          <w:ilvl w:val="0"/>
          <w:numId w:val="41"/>
        </w:numPr>
        <w:tabs>
          <w:tab w:val="left" w:pos="540"/>
          <w:tab w:val="left" w:pos="567"/>
        </w:tabs>
        <w:suppressAutoHyphens/>
        <w:ind w:left="0" w:firstLine="0"/>
        <w:jc w:val="both"/>
        <w:rPr>
          <w:sz w:val="24"/>
          <w:szCs w:val="24"/>
          <w:lang w:val="kk-KZ"/>
        </w:rPr>
      </w:pPr>
      <w:r w:rsidRPr="00205ACD">
        <w:rPr>
          <w:sz w:val="24"/>
          <w:szCs w:val="24"/>
          <w:lang w:val="kk-KZ"/>
        </w:rPr>
        <w:t>Ақша ұсынысының берілген деңгейіне сәйкес, жиынтық сұраныс пен табыс  арасыңдағы байланысты.</w:t>
      </w:r>
    </w:p>
    <w:p w:rsidR="004D1C32" w:rsidRPr="00205ACD" w:rsidRDefault="004D1C32" w:rsidP="000B08BB">
      <w:pPr>
        <w:widowControl w:val="0"/>
        <w:numPr>
          <w:ilvl w:val="0"/>
          <w:numId w:val="41"/>
        </w:numPr>
        <w:tabs>
          <w:tab w:val="left" w:pos="540"/>
          <w:tab w:val="left" w:pos="567"/>
        </w:tabs>
        <w:suppressAutoHyphens/>
        <w:ind w:left="0" w:firstLine="0"/>
        <w:jc w:val="both"/>
        <w:rPr>
          <w:sz w:val="24"/>
          <w:szCs w:val="24"/>
          <w:lang w:val="kk-KZ"/>
        </w:rPr>
      </w:pPr>
      <w:r w:rsidRPr="00205ACD">
        <w:rPr>
          <w:sz w:val="24"/>
          <w:szCs w:val="24"/>
          <w:lang w:val="kk-KZ"/>
        </w:rPr>
        <w:t>Айнымалы ақша базасына сәйкес, пайыз мөлшерлемесі мен қолда бар табыс арасындағы байланысты.</w:t>
      </w:r>
    </w:p>
    <w:p w:rsidR="004D1C32" w:rsidRPr="00205ACD" w:rsidRDefault="004D1C32" w:rsidP="000B08BB">
      <w:pPr>
        <w:widowControl w:val="0"/>
        <w:numPr>
          <w:ilvl w:val="0"/>
          <w:numId w:val="41"/>
        </w:numPr>
        <w:tabs>
          <w:tab w:val="left" w:pos="540"/>
          <w:tab w:val="left" w:pos="567"/>
        </w:tabs>
        <w:suppressAutoHyphens/>
        <w:ind w:left="0" w:firstLine="0"/>
        <w:jc w:val="both"/>
        <w:rPr>
          <w:sz w:val="24"/>
          <w:szCs w:val="24"/>
          <w:lang w:val="kk-KZ"/>
        </w:rPr>
      </w:pPr>
      <w:r w:rsidRPr="00205ACD">
        <w:rPr>
          <w:sz w:val="24"/>
          <w:szCs w:val="24"/>
          <w:lang w:val="kk-KZ"/>
        </w:rPr>
        <w:t>Номиналды ақша массасына сәйкес, жиынтық сұраныс пен  пайыз мөлшерлемесі арасындағы байланысты.</w:t>
      </w:r>
    </w:p>
    <w:p w:rsidR="004D1C32" w:rsidRPr="00205ACD" w:rsidRDefault="004D1C32" w:rsidP="000B08BB">
      <w:pPr>
        <w:widowControl w:val="0"/>
        <w:numPr>
          <w:ilvl w:val="0"/>
          <w:numId w:val="41"/>
        </w:numPr>
        <w:tabs>
          <w:tab w:val="left" w:pos="540"/>
          <w:tab w:val="left" w:pos="567"/>
        </w:tabs>
        <w:suppressAutoHyphens/>
        <w:ind w:left="0" w:firstLine="0"/>
        <w:jc w:val="both"/>
        <w:rPr>
          <w:sz w:val="24"/>
          <w:szCs w:val="24"/>
          <w:lang w:val="kk-KZ"/>
        </w:rPr>
      </w:pPr>
      <w:r w:rsidRPr="00205ACD">
        <w:rPr>
          <w:sz w:val="24"/>
          <w:szCs w:val="24"/>
          <w:lang w:val="kk-KZ"/>
        </w:rPr>
        <w:t>Нақты ақша қалдығының берілген деңгейіне сәйкес, жиынтық ұсыныс пен пайыз мөлшерлемесі арасындағы байланысты.</w:t>
      </w:r>
    </w:p>
    <w:p w:rsidR="004D1C32" w:rsidRPr="00205ACD" w:rsidRDefault="004D1C32" w:rsidP="004D1C32">
      <w:pPr>
        <w:tabs>
          <w:tab w:val="left" w:pos="540"/>
          <w:tab w:val="left" w:pos="567"/>
        </w:tabs>
        <w:jc w:val="both"/>
        <w:rPr>
          <w:sz w:val="24"/>
          <w:szCs w:val="24"/>
          <w:lang w:val="kk-KZ"/>
        </w:rPr>
      </w:pPr>
      <w:r>
        <w:rPr>
          <w:sz w:val="24"/>
          <w:szCs w:val="24"/>
          <w:lang w:val="kk-KZ"/>
        </w:rPr>
        <w:t xml:space="preserve">13  </w:t>
      </w:r>
      <w:r w:rsidRPr="00205ACD">
        <w:rPr>
          <w:sz w:val="24"/>
          <w:szCs w:val="24"/>
          <w:lang w:val="kk-KZ"/>
        </w:rPr>
        <w:t xml:space="preserve">Трансферттік төлемдер – бұл </w:t>
      </w:r>
    </w:p>
    <w:p w:rsidR="004D1C32" w:rsidRPr="00205ACD" w:rsidRDefault="004D1C32" w:rsidP="000B08BB">
      <w:pPr>
        <w:widowControl w:val="0"/>
        <w:numPr>
          <w:ilvl w:val="0"/>
          <w:numId w:val="42"/>
        </w:numPr>
        <w:tabs>
          <w:tab w:val="left" w:pos="567"/>
        </w:tabs>
        <w:suppressAutoHyphens/>
        <w:ind w:left="0" w:firstLine="0"/>
        <w:jc w:val="both"/>
        <w:rPr>
          <w:sz w:val="24"/>
          <w:szCs w:val="24"/>
          <w:lang w:val="kk-KZ"/>
        </w:rPr>
      </w:pPr>
      <w:r w:rsidRPr="00205ACD">
        <w:rPr>
          <w:sz w:val="24"/>
          <w:szCs w:val="24"/>
          <w:lang w:val="kk-KZ"/>
        </w:rPr>
        <w:t xml:space="preserve">Жалақының бір түрі </w:t>
      </w:r>
    </w:p>
    <w:p w:rsidR="004D1C32" w:rsidRPr="00205ACD" w:rsidRDefault="004D1C32" w:rsidP="000B08BB">
      <w:pPr>
        <w:widowControl w:val="0"/>
        <w:numPr>
          <w:ilvl w:val="0"/>
          <w:numId w:val="42"/>
        </w:numPr>
        <w:tabs>
          <w:tab w:val="left" w:pos="567"/>
        </w:tabs>
        <w:suppressAutoHyphens/>
        <w:ind w:left="0" w:firstLine="0"/>
        <w:jc w:val="both"/>
        <w:rPr>
          <w:sz w:val="24"/>
          <w:szCs w:val="24"/>
          <w:lang w:val="kk-KZ"/>
        </w:rPr>
      </w:pPr>
      <w:r w:rsidRPr="00205ACD">
        <w:rPr>
          <w:sz w:val="24"/>
          <w:szCs w:val="24"/>
          <w:lang w:val="kk-KZ"/>
        </w:rPr>
        <w:t>Тауар мен қызмет көрсетуге баланыссыз халыққа беретін төлем</w:t>
      </w:r>
    </w:p>
    <w:p w:rsidR="004D1C32" w:rsidRPr="00205ACD" w:rsidRDefault="004D1C32" w:rsidP="000B08BB">
      <w:pPr>
        <w:widowControl w:val="0"/>
        <w:numPr>
          <w:ilvl w:val="0"/>
          <w:numId w:val="42"/>
        </w:numPr>
        <w:tabs>
          <w:tab w:val="left" w:pos="567"/>
        </w:tabs>
        <w:suppressAutoHyphens/>
        <w:ind w:left="0" w:firstLine="0"/>
        <w:jc w:val="both"/>
        <w:rPr>
          <w:sz w:val="24"/>
          <w:szCs w:val="24"/>
          <w:lang w:val="kk-KZ"/>
        </w:rPr>
      </w:pPr>
      <w:r w:rsidRPr="00205ACD">
        <w:rPr>
          <w:sz w:val="24"/>
          <w:szCs w:val="24"/>
          <w:lang w:val="kk-KZ"/>
        </w:rPr>
        <w:t>Қайтарымсыз натуралды түрдегі жәрдем ақы</w:t>
      </w:r>
    </w:p>
    <w:p w:rsidR="004D1C32" w:rsidRPr="00205ACD" w:rsidRDefault="004D1C32" w:rsidP="000B08BB">
      <w:pPr>
        <w:widowControl w:val="0"/>
        <w:numPr>
          <w:ilvl w:val="0"/>
          <w:numId w:val="42"/>
        </w:numPr>
        <w:tabs>
          <w:tab w:val="left" w:pos="567"/>
        </w:tabs>
        <w:suppressAutoHyphens/>
        <w:ind w:left="0" w:firstLine="0"/>
        <w:jc w:val="both"/>
        <w:rPr>
          <w:sz w:val="24"/>
          <w:szCs w:val="24"/>
          <w:lang w:val="kk-KZ"/>
        </w:rPr>
      </w:pPr>
      <w:r w:rsidRPr="00205ACD">
        <w:rPr>
          <w:sz w:val="24"/>
          <w:szCs w:val="24"/>
          <w:lang w:val="kk-KZ"/>
        </w:rPr>
        <w:t>Кейбір адамдар үшін мемлекеттің беретін төлемі</w:t>
      </w:r>
    </w:p>
    <w:p w:rsidR="004D1C32" w:rsidRPr="00205ACD" w:rsidRDefault="004D1C32" w:rsidP="000B08BB">
      <w:pPr>
        <w:widowControl w:val="0"/>
        <w:numPr>
          <w:ilvl w:val="0"/>
          <w:numId w:val="42"/>
        </w:numPr>
        <w:tabs>
          <w:tab w:val="left" w:pos="567"/>
        </w:tabs>
        <w:suppressAutoHyphens/>
        <w:ind w:left="0" w:firstLine="0"/>
        <w:jc w:val="both"/>
        <w:rPr>
          <w:sz w:val="24"/>
          <w:szCs w:val="24"/>
          <w:lang w:val="kk-KZ"/>
        </w:rPr>
      </w:pPr>
      <w:r w:rsidRPr="00205ACD">
        <w:rPr>
          <w:sz w:val="24"/>
          <w:szCs w:val="24"/>
          <w:lang w:val="kk-KZ"/>
        </w:rPr>
        <w:t>Қарыз проценті</w:t>
      </w:r>
    </w:p>
    <w:p w:rsidR="004D1C32" w:rsidRPr="00205ACD" w:rsidRDefault="004D1C32" w:rsidP="004D1C32">
      <w:pPr>
        <w:tabs>
          <w:tab w:val="left" w:pos="567"/>
        </w:tabs>
        <w:jc w:val="both"/>
        <w:rPr>
          <w:sz w:val="24"/>
          <w:szCs w:val="24"/>
          <w:lang w:val="kk-KZ"/>
        </w:rPr>
      </w:pPr>
      <w:r>
        <w:rPr>
          <w:sz w:val="24"/>
          <w:szCs w:val="24"/>
          <w:lang w:val="kk-KZ"/>
        </w:rPr>
        <w:t xml:space="preserve">14 </w:t>
      </w:r>
      <w:r w:rsidRPr="00205ACD">
        <w:rPr>
          <w:sz w:val="24"/>
          <w:szCs w:val="24"/>
          <w:lang w:val="kk-KZ"/>
        </w:rPr>
        <w:t>Активтер жағынан ақшаға сұраныс ақшаның қай қызметіне байланысты:</w:t>
      </w:r>
    </w:p>
    <w:p w:rsidR="004D1C32" w:rsidRPr="00205ACD" w:rsidRDefault="004D1C32" w:rsidP="000B08BB">
      <w:pPr>
        <w:widowControl w:val="0"/>
        <w:numPr>
          <w:ilvl w:val="0"/>
          <w:numId w:val="43"/>
        </w:numPr>
        <w:tabs>
          <w:tab w:val="left" w:pos="540"/>
          <w:tab w:val="left" w:pos="567"/>
        </w:tabs>
        <w:suppressAutoHyphens/>
        <w:ind w:left="0" w:firstLine="0"/>
        <w:jc w:val="both"/>
        <w:rPr>
          <w:sz w:val="24"/>
          <w:szCs w:val="24"/>
          <w:lang w:val="kk-KZ"/>
        </w:rPr>
      </w:pPr>
      <w:r w:rsidRPr="00205ACD">
        <w:rPr>
          <w:sz w:val="24"/>
          <w:szCs w:val="24"/>
          <w:lang w:val="kk-KZ"/>
        </w:rPr>
        <w:t>Есептеу бірлігі.</w:t>
      </w:r>
    </w:p>
    <w:p w:rsidR="004D1C32" w:rsidRPr="00205ACD" w:rsidRDefault="004D1C32" w:rsidP="000B08BB">
      <w:pPr>
        <w:widowControl w:val="0"/>
        <w:numPr>
          <w:ilvl w:val="0"/>
          <w:numId w:val="43"/>
        </w:numPr>
        <w:tabs>
          <w:tab w:val="left" w:pos="540"/>
          <w:tab w:val="left" w:pos="567"/>
        </w:tabs>
        <w:suppressAutoHyphens/>
        <w:ind w:left="0" w:firstLine="0"/>
        <w:jc w:val="both"/>
        <w:rPr>
          <w:sz w:val="24"/>
          <w:szCs w:val="24"/>
          <w:lang w:val="kk-KZ"/>
        </w:rPr>
      </w:pPr>
      <w:r w:rsidRPr="00205ACD">
        <w:rPr>
          <w:sz w:val="24"/>
          <w:szCs w:val="24"/>
          <w:lang w:val="kk-KZ"/>
        </w:rPr>
        <w:t>Айналыс үралы.</w:t>
      </w:r>
    </w:p>
    <w:p w:rsidR="004D1C32" w:rsidRPr="00205ACD" w:rsidRDefault="004D1C32" w:rsidP="000B08BB">
      <w:pPr>
        <w:widowControl w:val="0"/>
        <w:numPr>
          <w:ilvl w:val="0"/>
          <w:numId w:val="43"/>
        </w:numPr>
        <w:tabs>
          <w:tab w:val="left" w:pos="567"/>
        </w:tabs>
        <w:suppressAutoHyphens/>
        <w:ind w:left="0" w:firstLine="0"/>
        <w:jc w:val="both"/>
        <w:rPr>
          <w:sz w:val="24"/>
          <w:szCs w:val="24"/>
          <w:lang w:val="kk-KZ"/>
        </w:rPr>
      </w:pPr>
      <w:r w:rsidRPr="00205ACD">
        <w:rPr>
          <w:sz w:val="24"/>
          <w:szCs w:val="24"/>
          <w:lang w:val="kk-KZ"/>
        </w:rPr>
        <w:t>Қорлану құралы</w:t>
      </w:r>
    </w:p>
    <w:p w:rsidR="004D1C32" w:rsidRPr="00205ACD" w:rsidRDefault="004D1C32" w:rsidP="000B08BB">
      <w:pPr>
        <w:widowControl w:val="0"/>
        <w:numPr>
          <w:ilvl w:val="0"/>
          <w:numId w:val="43"/>
        </w:numPr>
        <w:tabs>
          <w:tab w:val="left" w:pos="567"/>
        </w:tabs>
        <w:suppressAutoHyphens/>
        <w:ind w:left="0" w:firstLine="0"/>
        <w:jc w:val="both"/>
        <w:rPr>
          <w:sz w:val="24"/>
          <w:szCs w:val="24"/>
          <w:lang w:val="kk-KZ"/>
        </w:rPr>
      </w:pPr>
      <w:r w:rsidRPr="00205ACD">
        <w:rPr>
          <w:sz w:val="24"/>
          <w:szCs w:val="24"/>
          <w:lang w:val="kk-KZ"/>
        </w:rPr>
        <w:t>Төлем құралы.</w:t>
      </w:r>
    </w:p>
    <w:p w:rsidR="004D1C32" w:rsidRPr="00205ACD" w:rsidRDefault="004D1C32" w:rsidP="000B08BB">
      <w:pPr>
        <w:widowControl w:val="0"/>
        <w:numPr>
          <w:ilvl w:val="0"/>
          <w:numId w:val="43"/>
        </w:numPr>
        <w:tabs>
          <w:tab w:val="left" w:pos="567"/>
        </w:tabs>
        <w:suppressAutoHyphens/>
        <w:ind w:left="0" w:firstLine="0"/>
        <w:jc w:val="both"/>
        <w:rPr>
          <w:sz w:val="24"/>
          <w:szCs w:val="24"/>
          <w:lang w:val="kk-KZ"/>
        </w:rPr>
      </w:pPr>
      <w:r w:rsidRPr="00205ACD">
        <w:rPr>
          <w:sz w:val="24"/>
          <w:szCs w:val="24"/>
          <w:lang w:val="kk-KZ"/>
        </w:rPr>
        <w:t>Байланысы жоқ.</w:t>
      </w:r>
    </w:p>
    <w:p w:rsidR="004D1C32" w:rsidRPr="00205ACD" w:rsidRDefault="004D1C32" w:rsidP="004D1C32">
      <w:pPr>
        <w:tabs>
          <w:tab w:val="left" w:pos="567"/>
        </w:tabs>
        <w:jc w:val="both"/>
        <w:rPr>
          <w:sz w:val="24"/>
          <w:szCs w:val="24"/>
          <w:lang w:val="kk-KZ"/>
        </w:rPr>
      </w:pPr>
      <w:r>
        <w:rPr>
          <w:sz w:val="24"/>
          <w:szCs w:val="24"/>
          <w:lang w:val="kk-KZ"/>
        </w:rPr>
        <w:t xml:space="preserve">15 </w:t>
      </w:r>
      <w:r w:rsidRPr="00205ACD">
        <w:rPr>
          <w:sz w:val="24"/>
          <w:szCs w:val="24"/>
          <w:lang w:val="kk-KZ"/>
        </w:rPr>
        <w:t>Тікелей салыққа мыналар жатады</w:t>
      </w:r>
    </w:p>
    <w:p w:rsidR="004D1C32" w:rsidRPr="00205ACD" w:rsidRDefault="004D1C32" w:rsidP="000B08BB">
      <w:pPr>
        <w:widowControl w:val="0"/>
        <w:numPr>
          <w:ilvl w:val="0"/>
          <w:numId w:val="44"/>
        </w:numPr>
        <w:tabs>
          <w:tab w:val="left" w:pos="567"/>
        </w:tabs>
        <w:suppressAutoHyphens/>
        <w:ind w:left="0" w:firstLine="0"/>
        <w:jc w:val="both"/>
        <w:rPr>
          <w:sz w:val="24"/>
          <w:szCs w:val="24"/>
          <w:lang w:val="kk-KZ"/>
        </w:rPr>
      </w:pPr>
      <w:r w:rsidRPr="00205ACD">
        <w:rPr>
          <w:sz w:val="24"/>
          <w:szCs w:val="24"/>
          <w:lang w:val="kk-KZ"/>
        </w:rPr>
        <w:t xml:space="preserve">Кәсіпорынның пайдасына </w:t>
      </w:r>
    </w:p>
    <w:p w:rsidR="004D1C32" w:rsidRPr="00205ACD" w:rsidRDefault="004D1C32" w:rsidP="000B08BB">
      <w:pPr>
        <w:widowControl w:val="0"/>
        <w:numPr>
          <w:ilvl w:val="0"/>
          <w:numId w:val="44"/>
        </w:numPr>
        <w:tabs>
          <w:tab w:val="left" w:pos="567"/>
        </w:tabs>
        <w:suppressAutoHyphens/>
        <w:ind w:left="0" w:firstLine="0"/>
        <w:jc w:val="both"/>
        <w:rPr>
          <w:sz w:val="24"/>
          <w:szCs w:val="24"/>
          <w:lang w:val="kk-KZ"/>
        </w:rPr>
      </w:pPr>
      <w:r w:rsidRPr="00205ACD">
        <w:rPr>
          <w:sz w:val="24"/>
          <w:szCs w:val="24"/>
          <w:lang w:val="kk-KZ"/>
        </w:rPr>
        <w:t xml:space="preserve">Қосымша құн үшін </w:t>
      </w:r>
    </w:p>
    <w:p w:rsidR="004D1C32" w:rsidRPr="00205ACD" w:rsidRDefault="004D1C32" w:rsidP="000B08BB">
      <w:pPr>
        <w:widowControl w:val="0"/>
        <w:numPr>
          <w:ilvl w:val="0"/>
          <w:numId w:val="44"/>
        </w:numPr>
        <w:tabs>
          <w:tab w:val="left" w:pos="567"/>
        </w:tabs>
        <w:suppressAutoHyphens/>
        <w:ind w:left="0" w:firstLine="0"/>
        <w:jc w:val="both"/>
        <w:rPr>
          <w:sz w:val="24"/>
          <w:szCs w:val="24"/>
          <w:lang w:val="kk-KZ"/>
        </w:rPr>
      </w:pPr>
      <w:r w:rsidRPr="00205ACD">
        <w:rPr>
          <w:sz w:val="24"/>
          <w:szCs w:val="24"/>
          <w:lang w:val="kk-KZ"/>
        </w:rPr>
        <w:t xml:space="preserve">Айналымнан </w:t>
      </w:r>
    </w:p>
    <w:p w:rsidR="004D1C32" w:rsidRPr="00205ACD" w:rsidRDefault="004D1C32" w:rsidP="000B08BB">
      <w:pPr>
        <w:widowControl w:val="0"/>
        <w:numPr>
          <w:ilvl w:val="0"/>
          <w:numId w:val="44"/>
        </w:numPr>
        <w:tabs>
          <w:tab w:val="left" w:pos="567"/>
        </w:tabs>
        <w:suppressAutoHyphens/>
        <w:ind w:left="0" w:firstLine="0"/>
        <w:jc w:val="both"/>
        <w:rPr>
          <w:sz w:val="24"/>
          <w:szCs w:val="24"/>
          <w:lang w:val="kk-KZ"/>
        </w:rPr>
      </w:pPr>
      <w:r w:rsidRPr="00205ACD">
        <w:rPr>
          <w:sz w:val="24"/>
          <w:szCs w:val="24"/>
          <w:lang w:val="kk-KZ"/>
        </w:rPr>
        <w:t>Кедендік төлемдер (пошлина)</w:t>
      </w:r>
    </w:p>
    <w:p w:rsidR="004D1C32" w:rsidRPr="00205ACD" w:rsidRDefault="004D1C32" w:rsidP="000B08BB">
      <w:pPr>
        <w:widowControl w:val="0"/>
        <w:numPr>
          <w:ilvl w:val="0"/>
          <w:numId w:val="44"/>
        </w:numPr>
        <w:tabs>
          <w:tab w:val="left" w:pos="567"/>
        </w:tabs>
        <w:suppressAutoHyphens/>
        <w:ind w:left="0" w:firstLine="0"/>
        <w:jc w:val="both"/>
        <w:rPr>
          <w:sz w:val="24"/>
          <w:szCs w:val="24"/>
          <w:lang w:val="kk-KZ"/>
        </w:rPr>
      </w:pPr>
      <w:r w:rsidRPr="00205ACD">
        <w:rPr>
          <w:sz w:val="24"/>
          <w:szCs w:val="24"/>
          <w:lang w:val="kk-KZ"/>
        </w:rPr>
        <w:t>Акциздер</w:t>
      </w:r>
    </w:p>
    <w:p w:rsidR="004D1C32" w:rsidRPr="00205ACD" w:rsidRDefault="004D1C32" w:rsidP="004D1C32">
      <w:pPr>
        <w:tabs>
          <w:tab w:val="left" w:pos="567"/>
        </w:tabs>
        <w:jc w:val="both"/>
        <w:rPr>
          <w:sz w:val="24"/>
          <w:szCs w:val="24"/>
          <w:lang w:val="kk-KZ"/>
        </w:rPr>
      </w:pPr>
      <w:r>
        <w:rPr>
          <w:sz w:val="24"/>
          <w:szCs w:val="24"/>
          <w:lang w:val="kk-KZ"/>
        </w:rPr>
        <w:t xml:space="preserve">16 </w:t>
      </w:r>
      <w:r w:rsidRPr="00205ACD">
        <w:rPr>
          <w:sz w:val="24"/>
          <w:szCs w:val="24"/>
          <w:lang w:val="kk-KZ"/>
        </w:rPr>
        <w:t xml:space="preserve">Экономикалық өсім – бұл: </w:t>
      </w:r>
    </w:p>
    <w:p w:rsidR="004D1C32" w:rsidRPr="00205ACD" w:rsidRDefault="004D1C32" w:rsidP="000B08BB">
      <w:pPr>
        <w:widowControl w:val="0"/>
        <w:numPr>
          <w:ilvl w:val="0"/>
          <w:numId w:val="39"/>
        </w:numPr>
        <w:tabs>
          <w:tab w:val="left" w:pos="567"/>
        </w:tabs>
        <w:suppressAutoHyphens/>
        <w:ind w:left="0" w:firstLine="0"/>
        <w:jc w:val="both"/>
        <w:rPr>
          <w:sz w:val="24"/>
          <w:szCs w:val="24"/>
          <w:lang w:val="kk-KZ"/>
        </w:rPr>
      </w:pPr>
      <w:r w:rsidRPr="00205ACD">
        <w:rPr>
          <w:sz w:val="24"/>
          <w:szCs w:val="24"/>
          <w:lang w:val="kk-KZ"/>
        </w:rPr>
        <w:t>Құлдырау алдындағы өндіріс деңгейінің өсу</w:t>
      </w:r>
    </w:p>
    <w:p w:rsidR="004D1C32" w:rsidRPr="00205ACD" w:rsidRDefault="004D1C32" w:rsidP="000B08BB">
      <w:pPr>
        <w:widowControl w:val="0"/>
        <w:numPr>
          <w:ilvl w:val="0"/>
          <w:numId w:val="39"/>
        </w:numPr>
        <w:tabs>
          <w:tab w:val="left" w:pos="567"/>
        </w:tabs>
        <w:suppressAutoHyphens/>
        <w:ind w:left="0" w:firstLine="0"/>
        <w:jc w:val="both"/>
        <w:rPr>
          <w:sz w:val="24"/>
          <w:szCs w:val="24"/>
          <w:lang w:val="kk-KZ"/>
        </w:rPr>
      </w:pPr>
      <w:r w:rsidRPr="00205ACD">
        <w:rPr>
          <w:sz w:val="24"/>
          <w:szCs w:val="24"/>
          <w:lang w:val="kk-KZ"/>
        </w:rPr>
        <w:t xml:space="preserve">Бір экономикалық циклдің басынан екінші экономикалық циклдің басына дейінгі кезең </w:t>
      </w:r>
    </w:p>
    <w:p w:rsidR="004D1C32" w:rsidRPr="00205ACD" w:rsidRDefault="004D1C32" w:rsidP="004D1C32">
      <w:pPr>
        <w:tabs>
          <w:tab w:val="left" w:pos="567"/>
        </w:tabs>
        <w:jc w:val="both"/>
        <w:rPr>
          <w:sz w:val="24"/>
          <w:szCs w:val="24"/>
          <w:lang w:val="kk-KZ"/>
        </w:rPr>
      </w:pPr>
      <w:r w:rsidRPr="00205ACD">
        <w:rPr>
          <w:sz w:val="24"/>
          <w:szCs w:val="24"/>
          <w:lang w:val="kk-KZ"/>
        </w:rPr>
        <w:t>C) Ұлттық өнімнің сандық ұлғаюы және  сапалық жетілдіру</w:t>
      </w:r>
    </w:p>
    <w:p w:rsidR="004D1C32" w:rsidRPr="00205ACD" w:rsidRDefault="004D1C32" w:rsidP="004D1C32">
      <w:pPr>
        <w:tabs>
          <w:tab w:val="left" w:pos="567"/>
        </w:tabs>
        <w:jc w:val="both"/>
        <w:rPr>
          <w:sz w:val="24"/>
          <w:szCs w:val="24"/>
          <w:lang w:val="kk-KZ"/>
        </w:rPr>
      </w:pPr>
      <w:r w:rsidRPr="00205ACD">
        <w:rPr>
          <w:sz w:val="24"/>
          <w:szCs w:val="24"/>
          <w:lang w:val="kk-KZ"/>
        </w:rPr>
        <w:t xml:space="preserve">D) Берілген жылдағы инвестиция өсімінің алдынғы жылғы ұлттық табыс өсіміне сандық қатынасын көрсететін жағдай </w:t>
      </w:r>
    </w:p>
    <w:p w:rsidR="004D1C32" w:rsidRPr="00205ACD" w:rsidRDefault="004D1C32" w:rsidP="004D1C32">
      <w:pPr>
        <w:tabs>
          <w:tab w:val="left" w:pos="567"/>
        </w:tabs>
        <w:jc w:val="both"/>
        <w:rPr>
          <w:sz w:val="24"/>
          <w:szCs w:val="24"/>
          <w:lang w:val="kk-KZ"/>
        </w:rPr>
      </w:pPr>
      <w:r w:rsidRPr="00205ACD">
        <w:rPr>
          <w:sz w:val="24"/>
          <w:szCs w:val="24"/>
          <w:lang w:val="kk-KZ"/>
        </w:rPr>
        <w:lastRenderedPageBreak/>
        <w:t>E) Экономиканың барлық салаларында капиталдың қорлануы</w:t>
      </w:r>
    </w:p>
    <w:p w:rsidR="004D1C32" w:rsidRPr="00205ACD" w:rsidRDefault="004D1C32" w:rsidP="004D1C32">
      <w:pPr>
        <w:tabs>
          <w:tab w:val="left" w:pos="540"/>
          <w:tab w:val="left" w:pos="567"/>
        </w:tabs>
        <w:jc w:val="both"/>
        <w:rPr>
          <w:sz w:val="24"/>
          <w:szCs w:val="24"/>
          <w:lang w:val="kk-KZ"/>
        </w:rPr>
      </w:pPr>
      <w:r>
        <w:rPr>
          <w:sz w:val="24"/>
          <w:szCs w:val="24"/>
          <w:lang w:val="kk-KZ"/>
        </w:rPr>
        <w:t xml:space="preserve">17  </w:t>
      </w:r>
      <w:r w:rsidRPr="00205ACD">
        <w:rPr>
          <w:sz w:val="24"/>
          <w:szCs w:val="24"/>
          <w:lang w:val="kk-KZ"/>
        </w:rPr>
        <w:t xml:space="preserve">Храповик эффектісі -... салдары: </w:t>
      </w:r>
    </w:p>
    <w:p w:rsidR="004D1C32" w:rsidRPr="00205ACD" w:rsidRDefault="004D1C32" w:rsidP="000B08BB">
      <w:pPr>
        <w:widowControl w:val="0"/>
        <w:numPr>
          <w:ilvl w:val="0"/>
          <w:numId w:val="45"/>
        </w:numPr>
        <w:tabs>
          <w:tab w:val="left" w:pos="540"/>
          <w:tab w:val="left" w:pos="567"/>
        </w:tabs>
        <w:suppressAutoHyphens/>
        <w:ind w:left="0" w:firstLine="0"/>
        <w:jc w:val="both"/>
        <w:rPr>
          <w:sz w:val="24"/>
          <w:szCs w:val="24"/>
          <w:lang w:val="kk-KZ"/>
        </w:rPr>
      </w:pPr>
      <w:r w:rsidRPr="00205ACD">
        <w:rPr>
          <w:sz w:val="24"/>
          <w:szCs w:val="24"/>
          <w:lang w:val="kk-KZ"/>
        </w:rPr>
        <w:t xml:space="preserve">Артық сұраныстың болуының. </w:t>
      </w:r>
    </w:p>
    <w:p w:rsidR="004D1C32" w:rsidRPr="00205ACD" w:rsidRDefault="004D1C32" w:rsidP="000B08BB">
      <w:pPr>
        <w:widowControl w:val="0"/>
        <w:numPr>
          <w:ilvl w:val="0"/>
          <w:numId w:val="45"/>
        </w:numPr>
        <w:tabs>
          <w:tab w:val="left" w:pos="540"/>
          <w:tab w:val="left" w:pos="567"/>
        </w:tabs>
        <w:suppressAutoHyphens/>
        <w:ind w:left="0" w:firstLine="0"/>
        <w:jc w:val="both"/>
        <w:rPr>
          <w:sz w:val="24"/>
          <w:szCs w:val="24"/>
          <w:lang w:val="kk-KZ"/>
        </w:rPr>
      </w:pPr>
      <w:r w:rsidRPr="00205ACD">
        <w:rPr>
          <w:sz w:val="24"/>
          <w:szCs w:val="24"/>
          <w:lang w:val="kk-KZ"/>
        </w:rPr>
        <w:t>Бағаның жоғарылау жағына икемсіздігінің.</w:t>
      </w:r>
    </w:p>
    <w:p w:rsidR="004D1C32" w:rsidRPr="00205ACD" w:rsidRDefault="004D1C32" w:rsidP="000B08BB">
      <w:pPr>
        <w:widowControl w:val="0"/>
        <w:numPr>
          <w:ilvl w:val="0"/>
          <w:numId w:val="45"/>
        </w:numPr>
        <w:tabs>
          <w:tab w:val="left" w:pos="540"/>
          <w:tab w:val="left" w:pos="567"/>
        </w:tabs>
        <w:suppressAutoHyphens/>
        <w:ind w:left="0" w:firstLine="0"/>
        <w:jc w:val="both"/>
        <w:rPr>
          <w:sz w:val="24"/>
          <w:szCs w:val="24"/>
          <w:lang w:val="kk-KZ"/>
        </w:rPr>
      </w:pPr>
      <w:r w:rsidRPr="00205ACD">
        <w:rPr>
          <w:sz w:val="24"/>
          <w:szCs w:val="24"/>
          <w:lang w:val="kk-KZ"/>
        </w:rPr>
        <w:t>Бағаның төмендеу жағына икемсіздігінің</w:t>
      </w:r>
    </w:p>
    <w:p w:rsidR="004D1C32" w:rsidRPr="00205ACD" w:rsidRDefault="004D1C32" w:rsidP="000B08BB">
      <w:pPr>
        <w:widowControl w:val="0"/>
        <w:numPr>
          <w:ilvl w:val="0"/>
          <w:numId w:val="45"/>
        </w:numPr>
        <w:tabs>
          <w:tab w:val="left" w:pos="540"/>
          <w:tab w:val="left" w:pos="567"/>
        </w:tabs>
        <w:suppressAutoHyphens/>
        <w:ind w:left="0" w:firstLine="0"/>
        <w:jc w:val="both"/>
        <w:rPr>
          <w:sz w:val="24"/>
          <w:szCs w:val="24"/>
          <w:lang w:val="kk-KZ"/>
        </w:rPr>
      </w:pPr>
      <w:r w:rsidRPr="00205ACD">
        <w:rPr>
          <w:sz w:val="24"/>
          <w:szCs w:val="24"/>
          <w:lang w:val="kk-KZ"/>
        </w:rPr>
        <w:t>Артық ұсыныстың болуының.</w:t>
      </w:r>
    </w:p>
    <w:p w:rsidR="004D1C32" w:rsidRPr="00205ACD" w:rsidRDefault="004D1C32" w:rsidP="000B08BB">
      <w:pPr>
        <w:widowControl w:val="0"/>
        <w:numPr>
          <w:ilvl w:val="0"/>
          <w:numId w:val="45"/>
        </w:numPr>
        <w:tabs>
          <w:tab w:val="left" w:pos="540"/>
          <w:tab w:val="left" w:pos="567"/>
        </w:tabs>
        <w:suppressAutoHyphens/>
        <w:ind w:left="0" w:firstLine="0"/>
        <w:jc w:val="both"/>
        <w:rPr>
          <w:sz w:val="24"/>
          <w:szCs w:val="24"/>
          <w:lang w:val="kk-KZ"/>
        </w:rPr>
      </w:pPr>
      <w:r w:rsidRPr="00205ACD">
        <w:rPr>
          <w:sz w:val="24"/>
          <w:szCs w:val="24"/>
          <w:lang w:val="kk-KZ"/>
        </w:rPr>
        <w:t>Сұраныс тапшылығы болуының</w:t>
      </w:r>
    </w:p>
    <w:p w:rsidR="004D1C32" w:rsidRPr="00205ACD" w:rsidRDefault="004D1C32" w:rsidP="004D1C32">
      <w:pPr>
        <w:tabs>
          <w:tab w:val="left" w:pos="567"/>
        </w:tabs>
        <w:jc w:val="both"/>
        <w:rPr>
          <w:sz w:val="24"/>
          <w:szCs w:val="24"/>
          <w:lang w:val="kk-KZ"/>
        </w:rPr>
      </w:pPr>
      <w:r>
        <w:rPr>
          <w:sz w:val="24"/>
          <w:szCs w:val="24"/>
          <w:lang w:val="kk-KZ"/>
        </w:rPr>
        <w:t xml:space="preserve">18 </w:t>
      </w:r>
      <w:r w:rsidRPr="00205ACD">
        <w:rPr>
          <w:sz w:val="24"/>
          <w:szCs w:val="24"/>
          <w:lang w:val="kk-KZ"/>
        </w:rPr>
        <w:t>Айырбас бағамы тұрақты емес жағдайдағы тепе-теңдік бағаның төмендеуін валютаның құнсыздануы деп атайды, ал  тұрақты айырбас бағамы жағдайында бұл процесс қалай аталады?</w:t>
      </w:r>
    </w:p>
    <w:p w:rsidR="004D1C32" w:rsidRPr="00205ACD" w:rsidRDefault="004D1C32" w:rsidP="000B08BB">
      <w:pPr>
        <w:widowControl w:val="0"/>
        <w:numPr>
          <w:ilvl w:val="0"/>
          <w:numId w:val="46"/>
        </w:numPr>
        <w:tabs>
          <w:tab w:val="left" w:pos="567"/>
        </w:tabs>
        <w:suppressAutoHyphens/>
        <w:ind w:left="0" w:firstLine="0"/>
        <w:jc w:val="both"/>
        <w:rPr>
          <w:sz w:val="24"/>
          <w:szCs w:val="24"/>
          <w:lang w:val="kk-KZ"/>
        </w:rPr>
      </w:pPr>
      <w:r w:rsidRPr="00205ACD">
        <w:rPr>
          <w:sz w:val="24"/>
          <w:szCs w:val="24"/>
          <w:lang w:val="kk-KZ"/>
        </w:rPr>
        <w:t>Девальвация.</w:t>
      </w:r>
    </w:p>
    <w:p w:rsidR="004D1C32" w:rsidRPr="00205ACD" w:rsidRDefault="004D1C32" w:rsidP="000B08BB">
      <w:pPr>
        <w:widowControl w:val="0"/>
        <w:numPr>
          <w:ilvl w:val="0"/>
          <w:numId w:val="46"/>
        </w:numPr>
        <w:tabs>
          <w:tab w:val="left" w:pos="567"/>
        </w:tabs>
        <w:suppressAutoHyphens/>
        <w:ind w:left="0" w:firstLine="0"/>
        <w:jc w:val="both"/>
        <w:rPr>
          <w:sz w:val="24"/>
          <w:szCs w:val="24"/>
          <w:lang w:val="kk-KZ"/>
        </w:rPr>
      </w:pPr>
      <w:r w:rsidRPr="00205ACD">
        <w:rPr>
          <w:sz w:val="24"/>
          <w:szCs w:val="24"/>
          <w:lang w:val="kk-KZ"/>
        </w:rPr>
        <w:t>Ревальвация.</w:t>
      </w:r>
    </w:p>
    <w:p w:rsidR="004D1C32" w:rsidRPr="00205ACD" w:rsidRDefault="004D1C32" w:rsidP="000B08BB">
      <w:pPr>
        <w:widowControl w:val="0"/>
        <w:numPr>
          <w:ilvl w:val="0"/>
          <w:numId w:val="46"/>
        </w:numPr>
        <w:tabs>
          <w:tab w:val="left" w:pos="567"/>
        </w:tabs>
        <w:suppressAutoHyphens/>
        <w:ind w:left="0" w:firstLine="0"/>
        <w:jc w:val="both"/>
        <w:rPr>
          <w:sz w:val="24"/>
          <w:szCs w:val="24"/>
          <w:lang w:val="kk-KZ"/>
        </w:rPr>
      </w:pPr>
      <w:r w:rsidRPr="00205ACD">
        <w:rPr>
          <w:sz w:val="24"/>
          <w:szCs w:val="24"/>
          <w:lang w:val="kk-KZ"/>
        </w:rPr>
        <w:t>Инфляция.</w:t>
      </w:r>
    </w:p>
    <w:p w:rsidR="004D1C32" w:rsidRPr="00205ACD" w:rsidRDefault="004D1C32" w:rsidP="000B08BB">
      <w:pPr>
        <w:widowControl w:val="0"/>
        <w:numPr>
          <w:ilvl w:val="0"/>
          <w:numId w:val="46"/>
        </w:numPr>
        <w:tabs>
          <w:tab w:val="left" w:pos="567"/>
        </w:tabs>
        <w:suppressAutoHyphens/>
        <w:ind w:left="0" w:firstLine="0"/>
        <w:jc w:val="both"/>
        <w:rPr>
          <w:sz w:val="24"/>
          <w:szCs w:val="24"/>
          <w:lang w:val="kk-KZ"/>
        </w:rPr>
      </w:pPr>
      <w:r w:rsidRPr="00205ACD">
        <w:rPr>
          <w:sz w:val="24"/>
          <w:szCs w:val="24"/>
          <w:lang w:val="kk-KZ"/>
        </w:rPr>
        <w:t>Стагнация.</w:t>
      </w:r>
    </w:p>
    <w:p w:rsidR="004D1C32" w:rsidRPr="00205ACD" w:rsidRDefault="004D1C32" w:rsidP="000B08BB">
      <w:pPr>
        <w:widowControl w:val="0"/>
        <w:numPr>
          <w:ilvl w:val="0"/>
          <w:numId w:val="46"/>
        </w:numPr>
        <w:tabs>
          <w:tab w:val="left" w:pos="567"/>
        </w:tabs>
        <w:suppressAutoHyphens/>
        <w:ind w:left="0" w:firstLine="0"/>
        <w:jc w:val="both"/>
        <w:rPr>
          <w:sz w:val="24"/>
          <w:szCs w:val="24"/>
          <w:lang w:val="kk-KZ"/>
        </w:rPr>
      </w:pPr>
      <w:r w:rsidRPr="00205ACD">
        <w:rPr>
          <w:sz w:val="24"/>
          <w:szCs w:val="24"/>
          <w:lang w:val="kk-KZ"/>
        </w:rPr>
        <w:t>Рецессия.</w:t>
      </w:r>
    </w:p>
    <w:p w:rsidR="004D1C32" w:rsidRPr="00205ACD" w:rsidRDefault="004D1C32" w:rsidP="004D1C32">
      <w:pPr>
        <w:tabs>
          <w:tab w:val="left" w:pos="567"/>
        </w:tabs>
        <w:jc w:val="both"/>
        <w:rPr>
          <w:sz w:val="24"/>
          <w:szCs w:val="24"/>
          <w:lang w:val="kk-KZ"/>
        </w:rPr>
      </w:pPr>
      <w:r>
        <w:rPr>
          <w:sz w:val="24"/>
          <w:szCs w:val="24"/>
          <w:lang w:val="kk-KZ"/>
        </w:rPr>
        <w:t xml:space="preserve">19 </w:t>
      </w:r>
      <w:r w:rsidRPr="00205ACD">
        <w:rPr>
          <w:sz w:val="24"/>
          <w:szCs w:val="24"/>
          <w:lang w:val="kk-KZ"/>
        </w:rPr>
        <w:t>Ұзақ мерзім кезеңінде экономикадағы өндіріс деңгейі мынаған байланысты анықталады:</w:t>
      </w:r>
    </w:p>
    <w:p w:rsidR="004D1C32" w:rsidRPr="00205ACD" w:rsidRDefault="004D1C32" w:rsidP="000B08BB">
      <w:pPr>
        <w:widowControl w:val="0"/>
        <w:numPr>
          <w:ilvl w:val="0"/>
          <w:numId w:val="47"/>
        </w:numPr>
        <w:tabs>
          <w:tab w:val="left" w:pos="567"/>
        </w:tabs>
        <w:suppressAutoHyphens/>
        <w:ind w:left="0" w:firstLine="0"/>
        <w:jc w:val="both"/>
        <w:rPr>
          <w:sz w:val="24"/>
          <w:szCs w:val="24"/>
          <w:lang w:val="kk-KZ"/>
        </w:rPr>
      </w:pPr>
      <w:r w:rsidRPr="00205ACD">
        <w:rPr>
          <w:sz w:val="24"/>
          <w:szCs w:val="24"/>
          <w:lang w:val="kk-KZ"/>
        </w:rPr>
        <w:t>Ақша ұсынысы, мемлекеттік шығындар мен салық деңгейіне.</w:t>
      </w:r>
    </w:p>
    <w:p w:rsidR="004D1C32" w:rsidRPr="00205ACD" w:rsidRDefault="004D1C32" w:rsidP="000B08BB">
      <w:pPr>
        <w:widowControl w:val="0"/>
        <w:numPr>
          <w:ilvl w:val="0"/>
          <w:numId w:val="47"/>
        </w:numPr>
        <w:tabs>
          <w:tab w:val="left" w:pos="567"/>
        </w:tabs>
        <w:suppressAutoHyphens/>
        <w:ind w:left="0" w:firstLine="0"/>
        <w:jc w:val="both"/>
        <w:rPr>
          <w:sz w:val="24"/>
          <w:szCs w:val="24"/>
          <w:lang w:val="kk-KZ"/>
        </w:rPr>
      </w:pPr>
      <w:r w:rsidRPr="00205ACD">
        <w:rPr>
          <w:sz w:val="24"/>
          <w:szCs w:val="24"/>
          <w:lang w:val="kk-KZ"/>
        </w:rPr>
        <w:t>Еңбек капиталы мөлшері мен технология деңгейіне.</w:t>
      </w:r>
    </w:p>
    <w:p w:rsidR="004D1C32" w:rsidRPr="00205ACD" w:rsidRDefault="004D1C32" w:rsidP="000B08BB">
      <w:pPr>
        <w:widowControl w:val="0"/>
        <w:numPr>
          <w:ilvl w:val="0"/>
          <w:numId w:val="47"/>
        </w:numPr>
        <w:tabs>
          <w:tab w:val="left" w:pos="567"/>
        </w:tabs>
        <w:suppressAutoHyphens/>
        <w:ind w:left="0" w:firstLine="0"/>
        <w:jc w:val="both"/>
        <w:rPr>
          <w:sz w:val="24"/>
          <w:szCs w:val="24"/>
          <w:lang w:val="kk-KZ"/>
        </w:rPr>
      </w:pPr>
      <w:r w:rsidRPr="00205ACD">
        <w:rPr>
          <w:sz w:val="24"/>
          <w:szCs w:val="24"/>
          <w:lang w:val="kk-KZ"/>
        </w:rPr>
        <w:t>Халық талғамына.</w:t>
      </w:r>
    </w:p>
    <w:p w:rsidR="004D1C32" w:rsidRPr="00205ACD" w:rsidRDefault="004D1C32" w:rsidP="000B08BB">
      <w:pPr>
        <w:widowControl w:val="0"/>
        <w:numPr>
          <w:ilvl w:val="0"/>
          <w:numId w:val="47"/>
        </w:numPr>
        <w:tabs>
          <w:tab w:val="left" w:pos="567"/>
        </w:tabs>
        <w:suppressAutoHyphens/>
        <w:ind w:left="0" w:firstLine="0"/>
        <w:jc w:val="both"/>
        <w:rPr>
          <w:sz w:val="24"/>
          <w:szCs w:val="24"/>
          <w:lang w:val="kk-KZ"/>
        </w:rPr>
      </w:pPr>
      <w:r w:rsidRPr="00205ACD">
        <w:rPr>
          <w:sz w:val="24"/>
          <w:szCs w:val="24"/>
          <w:lang w:val="kk-KZ"/>
        </w:rPr>
        <w:t>Пайыз мөлшері мен технология деңгейіне.</w:t>
      </w:r>
    </w:p>
    <w:p w:rsidR="004D1C32" w:rsidRPr="00205ACD" w:rsidRDefault="004D1C32" w:rsidP="000B08BB">
      <w:pPr>
        <w:widowControl w:val="0"/>
        <w:numPr>
          <w:ilvl w:val="0"/>
          <w:numId w:val="47"/>
        </w:numPr>
        <w:tabs>
          <w:tab w:val="left" w:pos="567"/>
        </w:tabs>
        <w:suppressAutoHyphens/>
        <w:ind w:left="0" w:firstLine="0"/>
        <w:jc w:val="both"/>
        <w:rPr>
          <w:sz w:val="24"/>
          <w:szCs w:val="24"/>
          <w:lang w:val="kk-KZ"/>
        </w:rPr>
      </w:pPr>
      <w:r w:rsidRPr="00205ACD">
        <w:rPr>
          <w:sz w:val="24"/>
          <w:szCs w:val="24"/>
          <w:lang w:val="kk-KZ"/>
        </w:rPr>
        <w:t>Табыс деңгейіне.</w:t>
      </w:r>
    </w:p>
    <w:p w:rsidR="004D1C32" w:rsidRPr="00205ACD" w:rsidRDefault="004D1C32" w:rsidP="004D1C32">
      <w:pPr>
        <w:tabs>
          <w:tab w:val="left" w:pos="567"/>
        </w:tabs>
        <w:jc w:val="both"/>
        <w:rPr>
          <w:sz w:val="24"/>
          <w:szCs w:val="24"/>
          <w:lang w:val="kk-KZ"/>
        </w:rPr>
      </w:pPr>
      <w:r>
        <w:rPr>
          <w:sz w:val="24"/>
          <w:szCs w:val="24"/>
          <w:lang w:val="kk-KZ"/>
        </w:rPr>
        <w:t xml:space="preserve">20 </w:t>
      </w:r>
      <w:r w:rsidRPr="00205ACD">
        <w:rPr>
          <w:sz w:val="24"/>
          <w:szCs w:val="24"/>
          <w:lang w:val="kk-KZ"/>
        </w:rPr>
        <w:t>Экономиканың төмендеу жағдайына сәйкес келетін фискалды саясатты анықтаңыз:</w:t>
      </w:r>
    </w:p>
    <w:p w:rsidR="004D1C32" w:rsidRPr="00205ACD" w:rsidRDefault="004D1C32" w:rsidP="000B08BB">
      <w:pPr>
        <w:widowControl w:val="0"/>
        <w:numPr>
          <w:ilvl w:val="0"/>
          <w:numId w:val="48"/>
        </w:numPr>
        <w:tabs>
          <w:tab w:val="left" w:pos="567"/>
        </w:tabs>
        <w:suppressAutoHyphens/>
        <w:ind w:left="0" w:firstLine="0"/>
        <w:jc w:val="both"/>
        <w:rPr>
          <w:sz w:val="24"/>
          <w:szCs w:val="24"/>
          <w:lang w:val="kk-KZ"/>
        </w:rPr>
      </w:pPr>
      <w:r w:rsidRPr="00205ACD">
        <w:rPr>
          <w:sz w:val="24"/>
          <w:szCs w:val="24"/>
          <w:lang w:val="kk-KZ"/>
        </w:rPr>
        <w:t>Салықтарды азайту, шығындарды арттырып, мемлекеттік бюджеттің тапшылығын арттыру.</w:t>
      </w:r>
    </w:p>
    <w:p w:rsidR="004D1C32" w:rsidRPr="00205ACD" w:rsidRDefault="004D1C32" w:rsidP="000B08BB">
      <w:pPr>
        <w:widowControl w:val="0"/>
        <w:numPr>
          <w:ilvl w:val="0"/>
          <w:numId w:val="48"/>
        </w:numPr>
        <w:tabs>
          <w:tab w:val="left" w:pos="567"/>
        </w:tabs>
        <w:suppressAutoHyphens/>
        <w:ind w:left="0" w:firstLine="0"/>
        <w:jc w:val="both"/>
        <w:rPr>
          <w:sz w:val="24"/>
          <w:szCs w:val="24"/>
          <w:lang w:val="kk-KZ"/>
        </w:rPr>
      </w:pPr>
      <w:r w:rsidRPr="00205ACD">
        <w:rPr>
          <w:sz w:val="24"/>
          <w:szCs w:val="24"/>
          <w:lang w:val="kk-KZ"/>
        </w:rPr>
        <w:t>Бюджет тепе-тендігін қамтамасыз ету үшін салықтарды өсіріп, шығындарды азайту.</w:t>
      </w:r>
    </w:p>
    <w:p w:rsidR="004D1C32" w:rsidRPr="00205ACD" w:rsidRDefault="004D1C32" w:rsidP="000B08BB">
      <w:pPr>
        <w:widowControl w:val="0"/>
        <w:numPr>
          <w:ilvl w:val="0"/>
          <w:numId w:val="48"/>
        </w:numPr>
        <w:tabs>
          <w:tab w:val="left" w:pos="567"/>
        </w:tabs>
        <w:suppressAutoHyphens/>
        <w:ind w:left="0" w:firstLine="0"/>
        <w:jc w:val="both"/>
        <w:rPr>
          <w:sz w:val="24"/>
          <w:szCs w:val="24"/>
          <w:lang w:val="kk-KZ"/>
        </w:rPr>
      </w:pPr>
      <w:r w:rsidRPr="00205ACD">
        <w:rPr>
          <w:sz w:val="24"/>
          <w:szCs w:val="24"/>
          <w:lang w:val="kk-KZ"/>
        </w:rPr>
        <w:t>Қорғанысқа, әлеуметтік бағдарламаға жұмсалатын шығындарды азайту.</w:t>
      </w:r>
    </w:p>
    <w:p w:rsidR="004D1C32" w:rsidRPr="00205ACD" w:rsidRDefault="004D1C32" w:rsidP="000B08BB">
      <w:pPr>
        <w:widowControl w:val="0"/>
        <w:numPr>
          <w:ilvl w:val="0"/>
          <w:numId w:val="48"/>
        </w:numPr>
        <w:tabs>
          <w:tab w:val="left" w:pos="567"/>
        </w:tabs>
        <w:suppressAutoHyphens/>
        <w:ind w:left="0" w:firstLine="0"/>
        <w:jc w:val="both"/>
        <w:rPr>
          <w:sz w:val="24"/>
          <w:szCs w:val="24"/>
          <w:lang w:val="kk-KZ"/>
        </w:rPr>
      </w:pPr>
      <w:r w:rsidRPr="00205ACD">
        <w:rPr>
          <w:sz w:val="24"/>
          <w:szCs w:val="24"/>
          <w:lang w:val="kk-KZ"/>
        </w:rPr>
        <w:t>Мемлекеттік шығындарының өсуін қамтамасыз ету.</w:t>
      </w:r>
    </w:p>
    <w:p w:rsidR="004D1C32" w:rsidRDefault="004D1C32" w:rsidP="000B08BB">
      <w:pPr>
        <w:widowControl w:val="0"/>
        <w:numPr>
          <w:ilvl w:val="0"/>
          <w:numId w:val="48"/>
        </w:numPr>
        <w:tabs>
          <w:tab w:val="left" w:pos="567"/>
        </w:tabs>
        <w:suppressAutoHyphens/>
        <w:ind w:left="0" w:firstLine="0"/>
        <w:jc w:val="both"/>
        <w:rPr>
          <w:sz w:val="24"/>
          <w:szCs w:val="24"/>
          <w:lang w:val="kk-KZ"/>
        </w:rPr>
      </w:pPr>
      <w:r w:rsidRPr="00205ACD">
        <w:rPr>
          <w:sz w:val="24"/>
          <w:szCs w:val="24"/>
          <w:lang w:val="kk-KZ"/>
        </w:rPr>
        <w:t>Парламент шығындарының өсуін қамтамасыз ету.</w:t>
      </w:r>
    </w:p>
    <w:p w:rsidR="002D71B8" w:rsidRDefault="002D71B8" w:rsidP="00A736D3">
      <w:pPr>
        <w:jc w:val="both"/>
        <w:rPr>
          <w:b/>
          <w:sz w:val="24"/>
          <w:szCs w:val="24"/>
          <w:lang w:val="kk-KZ"/>
        </w:rPr>
      </w:pPr>
    </w:p>
    <w:p w:rsidR="0099270F" w:rsidRDefault="0099270F" w:rsidP="00D94901">
      <w:pPr>
        <w:numPr>
          <w:ilvl w:val="0"/>
          <w:numId w:val="6"/>
        </w:numPr>
        <w:jc w:val="center"/>
        <w:rPr>
          <w:sz w:val="24"/>
          <w:szCs w:val="24"/>
          <w:lang w:val="kk-KZ"/>
        </w:rPr>
      </w:pPr>
      <w:r w:rsidRPr="00DB7DF6">
        <w:rPr>
          <w:sz w:val="24"/>
          <w:szCs w:val="24"/>
          <w:lang w:val="kk-KZ"/>
        </w:rPr>
        <w:t xml:space="preserve">НЕГІЗГІ ОҚУ </w:t>
      </w:r>
      <w:r>
        <w:rPr>
          <w:sz w:val="24"/>
          <w:szCs w:val="24"/>
          <w:lang w:val="kk-KZ"/>
        </w:rPr>
        <w:t>НЫСАНДАРЫ</w:t>
      </w:r>
      <w:r w:rsidRPr="00DB7DF6">
        <w:rPr>
          <w:sz w:val="24"/>
          <w:szCs w:val="24"/>
          <w:lang w:val="kk-KZ"/>
        </w:rPr>
        <w:t xml:space="preserve"> ЖӘНЕ ӘДІС</w:t>
      </w:r>
      <w:r>
        <w:rPr>
          <w:sz w:val="24"/>
          <w:szCs w:val="24"/>
          <w:lang w:val="kk-KZ"/>
        </w:rPr>
        <w:t>ТЕР</w:t>
      </w:r>
      <w:r w:rsidRPr="00DB7DF6">
        <w:rPr>
          <w:sz w:val="24"/>
          <w:szCs w:val="24"/>
          <w:lang w:val="kk-KZ"/>
        </w:rPr>
        <w:t>І</w:t>
      </w:r>
    </w:p>
    <w:p w:rsidR="0099270F" w:rsidRDefault="0099270F" w:rsidP="0099270F">
      <w:pPr>
        <w:ind w:left="1065"/>
        <w:jc w:val="center"/>
        <w:rPr>
          <w:sz w:val="24"/>
          <w:szCs w:val="24"/>
          <w:lang w:val="kk-KZ"/>
        </w:rPr>
      </w:pPr>
    </w:p>
    <w:p w:rsidR="0099270F" w:rsidRDefault="0099270F" w:rsidP="00A736D3">
      <w:pPr>
        <w:ind w:left="567"/>
        <w:jc w:val="both"/>
        <w:rPr>
          <w:sz w:val="24"/>
          <w:szCs w:val="24"/>
          <w:lang w:val="kk-KZ"/>
        </w:rPr>
      </w:pPr>
      <w:r>
        <w:rPr>
          <w:sz w:val="24"/>
          <w:szCs w:val="24"/>
          <w:lang w:val="kk-KZ"/>
        </w:rPr>
        <w:t>Микро</w:t>
      </w:r>
      <w:r w:rsidR="00F062CA">
        <w:rPr>
          <w:sz w:val="24"/>
          <w:szCs w:val="24"/>
          <w:lang w:val="kk-KZ"/>
        </w:rPr>
        <w:t>-макро</w:t>
      </w:r>
      <w:r>
        <w:rPr>
          <w:sz w:val="24"/>
          <w:szCs w:val="24"/>
          <w:lang w:val="kk-KZ"/>
        </w:rPr>
        <w:t xml:space="preserve">экономика пәнін оқыту барысында қолданылатын, оқу әдістері </w:t>
      </w:r>
      <w:r w:rsidRPr="00DB7DF6">
        <w:rPr>
          <w:sz w:val="24"/>
          <w:szCs w:val="24"/>
          <w:lang w:val="kk-KZ"/>
        </w:rPr>
        <w:t>(технологиялар</w:t>
      </w:r>
      <w:r>
        <w:rPr>
          <w:sz w:val="24"/>
          <w:szCs w:val="24"/>
          <w:lang w:val="kk-KZ"/>
        </w:rPr>
        <w:t>ы</w:t>
      </w:r>
      <w:r w:rsidRPr="00DB7DF6">
        <w:rPr>
          <w:sz w:val="24"/>
          <w:szCs w:val="24"/>
          <w:lang w:val="kk-KZ"/>
        </w:rPr>
        <w:t>)</w:t>
      </w:r>
      <w:r>
        <w:rPr>
          <w:sz w:val="24"/>
          <w:szCs w:val="24"/>
          <w:lang w:val="kk-KZ"/>
        </w:rPr>
        <w:t xml:space="preserve"> кестеде көрсетілген.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1276"/>
        <w:gridCol w:w="2694"/>
        <w:gridCol w:w="1098"/>
      </w:tblGrid>
      <w:tr w:rsidR="00A736D3" w:rsidRPr="004C0544" w:rsidTr="00A736D3">
        <w:tc>
          <w:tcPr>
            <w:tcW w:w="2428" w:type="pct"/>
            <w:shd w:val="clear" w:color="auto" w:fill="auto"/>
          </w:tcPr>
          <w:p w:rsidR="0099270F" w:rsidRPr="004C0544" w:rsidRDefault="0099270F" w:rsidP="00BF7BD9">
            <w:pPr>
              <w:jc w:val="center"/>
              <w:rPr>
                <w:b/>
                <w:sz w:val="24"/>
                <w:szCs w:val="24"/>
                <w:lang w:val="kk-KZ"/>
              </w:rPr>
            </w:pPr>
            <w:r w:rsidRPr="004C0544">
              <w:rPr>
                <w:b/>
                <w:sz w:val="24"/>
                <w:szCs w:val="24"/>
                <w:lang w:val="kk-KZ"/>
              </w:rPr>
              <w:t>Білім беру әдістері мен формалары</w:t>
            </w:r>
          </w:p>
        </w:tc>
        <w:tc>
          <w:tcPr>
            <w:tcW w:w="647" w:type="pct"/>
            <w:shd w:val="clear" w:color="auto" w:fill="auto"/>
          </w:tcPr>
          <w:p w:rsidR="0099270F" w:rsidRPr="004C0544" w:rsidRDefault="0099270F" w:rsidP="00BF7BD9">
            <w:pPr>
              <w:jc w:val="center"/>
              <w:rPr>
                <w:b/>
                <w:sz w:val="24"/>
                <w:szCs w:val="24"/>
                <w:lang w:val="kk-KZ"/>
              </w:rPr>
            </w:pPr>
            <w:r w:rsidRPr="004C0544">
              <w:rPr>
                <w:b/>
                <w:sz w:val="24"/>
                <w:szCs w:val="24"/>
                <w:lang w:val="kk-KZ"/>
              </w:rPr>
              <w:t>Дәрістер</w:t>
            </w:r>
          </w:p>
        </w:tc>
        <w:tc>
          <w:tcPr>
            <w:tcW w:w="1367" w:type="pct"/>
            <w:shd w:val="clear" w:color="auto" w:fill="auto"/>
          </w:tcPr>
          <w:p w:rsidR="0099270F" w:rsidRPr="004C0544" w:rsidRDefault="0099270F" w:rsidP="00BF7BD9">
            <w:pPr>
              <w:jc w:val="center"/>
              <w:rPr>
                <w:sz w:val="24"/>
                <w:szCs w:val="24"/>
                <w:lang w:val="kk-KZ"/>
              </w:rPr>
            </w:pPr>
            <w:r w:rsidRPr="004C0544">
              <w:rPr>
                <w:b/>
                <w:color w:val="000000"/>
                <w:sz w:val="24"/>
                <w:lang w:val="kk-KZ"/>
              </w:rPr>
              <w:t>Семинарлық (іс-тәжірибелік) сабақтар</w:t>
            </w:r>
          </w:p>
        </w:tc>
        <w:tc>
          <w:tcPr>
            <w:tcW w:w="557" w:type="pct"/>
            <w:shd w:val="clear" w:color="auto" w:fill="auto"/>
          </w:tcPr>
          <w:p w:rsidR="0099270F" w:rsidRPr="004C0544" w:rsidRDefault="0099270F" w:rsidP="00BF7BD9">
            <w:pPr>
              <w:jc w:val="center"/>
              <w:rPr>
                <w:b/>
                <w:sz w:val="24"/>
                <w:szCs w:val="24"/>
                <w:lang w:val="kk-KZ"/>
              </w:rPr>
            </w:pPr>
            <w:r w:rsidRPr="004C0544">
              <w:rPr>
                <w:b/>
                <w:sz w:val="24"/>
                <w:szCs w:val="24"/>
                <w:lang w:val="kk-KZ"/>
              </w:rPr>
              <w:t>СОӨЖ, СӨЖ</w:t>
            </w:r>
          </w:p>
        </w:tc>
      </w:tr>
      <w:tr w:rsidR="00A736D3" w:rsidRPr="004C0544" w:rsidTr="00A736D3">
        <w:tc>
          <w:tcPr>
            <w:tcW w:w="2428" w:type="pct"/>
            <w:shd w:val="clear" w:color="auto" w:fill="auto"/>
          </w:tcPr>
          <w:p w:rsidR="0099270F" w:rsidRPr="004C0544" w:rsidRDefault="0099270F" w:rsidP="00BF7BD9">
            <w:pPr>
              <w:jc w:val="center"/>
              <w:rPr>
                <w:sz w:val="24"/>
                <w:szCs w:val="24"/>
              </w:rPr>
            </w:pPr>
            <w:r w:rsidRPr="004C0544">
              <w:rPr>
                <w:sz w:val="24"/>
                <w:szCs w:val="24"/>
              </w:rPr>
              <w:t>1</w:t>
            </w:r>
          </w:p>
        </w:tc>
        <w:tc>
          <w:tcPr>
            <w:tcW w:w="647" w:type="pct"/>
            <w:shd w:val="clear" w:color="auto" w:fill="auto"/>
          </w:tcPr>
          <w:p w:rsidR="0099270F" w:rsidRPr="004C0544" w:rsidRDefault="0099270F" w:rsidP="00BF7BD9">
            <w:pPr>
              <w:jc w:val="center"/>
              <w:rPr>
                <w:sz w:val="24"/>
                <w:szCs w:val="24"/>
                <w:lang w:val="kk-KZ"/>
              </w:rPr>
            </w:pPr>
            <w:r w:rsidRPr="004C0544">
              <w:rPr>
                <w:sz w:val="24"/>
                <w:szCs w:val="24"/>
                <w:lang w:val="kk-KZ"/>
              </w:rPr>
              <w:t>2</w:t>
            </w:r>
          </w:p>
        </w:tc>
        <w:tc>
          <w:tcPr>
            <w:tcW w:w="1367" w:type="pct"/>
            <w:shd w:val="clear" w:color="auto" w:fill="auto"/>
          </w:tcPr>
          <w:p w:rsidR="0099270F" w:rsidRPr="004C0544" w:rsidRDefault="0099270F" w:rsidP="00BF7BD9">
            <w:pPr>
              <w:jc w:val="center"/>
              <w:rPr>
                <w:sz w:val="24"/>
                <w:szCs w:val="24"/>
                <w:lang w:val="kk-KZ"/>
              </w:rPr>
            </w:pPr>
            <w:r w:rsidRPr="004C0544">
              <w:rPr>
                <w:sz w:val="24"/>
                <w:szCs w:val="24"/>
                <w:lang w:val="kk-KZ"/>
              </w:rPr>
              <w:t>3</w:t>
            </w:r>
          </w:p>
        </w:tc>
        <w:tc>
          <w:tcPr>
            <w:tcW w:w="557" w:type="pct"/>
            <w:shd w:val="clear" w:color="auto" w:fill="auto"/>
          </w:tcPr>
          <w:p w:rsidR="0099270F" w:rsidRPr="004C0544" w:rsidRDefault="0099270F" w:rsidP="00BF7BD9">
            <w:pPr>
              <w:jc w:val="center"/>
              <w:rPr>
                <w:sz w:val="24"/>
                <w:szCs w:val="24"/>
                <w:lang w:val="kk-KZ"/>
              </w:rPr>
            </w:pPr>
            <w:r w:rsidRPr="004C0544">
              <w:rPr>
                <w:sz w:val="24"/>
                <w:szCs w:val="24"/>
                <w:lang w:val="kk-KZ"/>
              </w:rPr>
              <w:t>4</w:t>
            </w: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оқу-зерттеу қызметі технологиялары</w:t>
            </w:r>
          </w:p>
        </w:tc>
        <w:tc>
          <w:tcPr>
            <w:tcW w:w="64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136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55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кейстер әдісі</w:t>
            </w:r>
          </w:p>
        </w:tc>
        <w:tc>
          <w:tcPr>
            <w:tcW w:w="64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1367" w:type="pct"/>
            <w:shd w:val="clear" w:color="auto" w:fill="auto"/>
          </w:tcPr>
          <w:p w:rsidR="0099270F" w:rsidRPr="004C0544" w:rsidRDefault="0099270F" w:rsidP="00BF7BD9">
            <w:pPr>
              <w:jc w:val="center"/>
              <w:rPr>
                <w:sz w:val="24"/>
                <w:szCs w:val="24"/>
                <w:lang w:val="kk-KZ"/>
              </w:rPr>
            </w:pPr>
          </w:p>
        </w:tc>
        <w:tc>
          <w:tcPr>
            <w:tcW w:w="557" w:type="pct"/>
            <w:shd w:val="clear" w:color="auto" w:fill="auto"/>
          </w:tcPr>
          <w:p w:rsidR="0099270F" w:rsidRPr="004C0544" w:rsidRDefault="0099270F" w:rsidP="00BF7BD9">
            <w:pPr>
              <w:jc w:val="center"/>
              <w:rPr>
                <w:sz w:val="24"/>
                <w:szCs w:val="24"/>
                <w:lang w:val="kk-KZ"/>
              </w:rPr>
            </w:pP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ойын технологиялары</w:t>
            </w:r>
          </w:p>
        </w:tc>
        <w:tc>
          <w:tcPr>
            <w:tcW w:w="647" w:type="pct"/>
            <w:shd w:val="clear" w:color="auto" w:fill="auto"/>
          </w:tcPr>
          <w:p w:rsidR="0099270F" w:rsidRPr="004C0544" w:rsidRDefault="0099270F" w:rsidP="00BF7BD9">
            <w:pPr>
              <w:jc w:val="center"/>
              <w:rPr>
                <w:sz w:val="24"/>
                <w:szCs w:val="24"/>
                <w:lang w:val="kk-KZ"/>
              </w:rPr>
            </w:pPr>
          </w:p>
        </w:tc>
        <w:tc>
          <w:tcPr>
            <w:tcW w:w="136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55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ақпараттық-коммуникативтік технологиялар</w:t>
            </w:r>
          </w:p>
        </w:tc>
        <w:tc>
          <w:tcPr>
            <w:tcW w:w="64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136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55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проблемалық және жобалық-бағдарланған оқыту технологиялары</w:t>
            </w:r>
          </w:p>
        </w:tc>
        <w:tc>
          <w:tcPr>
            <w:tcW w:w="647" w:type="pct"/>
            <w:shd w:val="clear" w:color="auto" w:fill="auto"/>
          </w:tcPr>
          <w:p w:rsidR="0099270F" w:rsidRPr="004C0544" w:rsidRDefault="0099270F" w:rsidP="00BF7BD9">
            <w:pPr>
              <w:jc w:val="center"/>
              <w:rPr>
                <w:sz w:val="24"/>
                <w:szCs w:val="24"/>
                <w:lang w:val="kk-KZ"/>
              </w:rPr>
            </w:pPr>
          </w:p>
        </w:tc>
        <w:tc>
          <w:tcPr>
            <w:tcW w:w="1367" w:type="pct"/>
            <w:shd w:val="clear" w:color="auto" w:fill="auto"/>
          </w:tcPr>
          <w:p w:rsidR="0099270F" w:rsidRPr="004C0544" w:rsidRDefault="0099270F" w:rsidP="00BF7BD9">
            <w:pPr>
              <w:jc w:val="center"/>
              <w:rPr>
                <w:sz w:val="24"/>
                <w:szCs w:val="24"/>
                <w:lang w:val="kk-KZ"/>
              </w:rPr>
            </w:pPr>
          </w:p>
        </w:tc>
        <w:tc>
          <w:tcPr>
            <w:tcW w:w="557" w:type="pct"/>
            <w:shd w:val="clear" w:color="auto" w:fill="auto"/>
          </w:tcPr>
          <w:p w:rsidR="0099270F" w:rsidRPr="004C0544" w:rsidRDefault="0099270F" w:rsidP="00BF7BD9">
            <w:pPr>
              <w:jc w:val="center"/>
              <w:rPr>
                <w:sz w:val="24"/>
                <w:szCs w:val="24"/>
                <w:lang w:val="kk-KZ"/>
              </w:rPr>
            </w:pP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коммуникативтік технологиялар (пікірталас, баспасөз конференциясы, батыл ми әрекеті, оқу дебаттары және басқа да  белсенді нысандар мен әдістер)</w:t>
            </w:r>
          </w:p>
        </w:tc>
        <w:tc>
          <w:tcPr>
            <w:tcW w:w="64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136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55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r>
    </w:tbl>
    <w:p w:rsidR="0099270F" w:rsidRDefault="0099270F" w:rsidP="0099270F">
      <w:pPr>
        <w:jc w:val="center"/>
        <w:rPr>
          <w:sz w:val="24"/>
          <w:szCs w:val="24"/>
          <w:lang w:val="kk-KZ"/>
        </w:rPr>
      </w:pPr>
    </w:p>
    <w:p w:rsidR="0099270F" w:rsidRDefault="0099270F" w:rsidP="007019A7">
      <w:pPr>
        <w:spacing w:line="360" w:lineRule="auto"/>
        <w:jc w:val="center"/>
        <w:rPr>
          <w:sz w:val="24"/>
          <w:szCs w:val="24"/>
          <w:lang w:val="kk-KZ"/>
        </w:rPr>
      </w:pPr>
      <w:r>
        <w:rPr>
          <w:sz w:val="24"/>
          <w:szCs w:val="24"/>
          <w:lang w:val="kk-KZ"/>
        </w:rPr>
        <w:t>6  КЕҢЕС БЕРУ УАҚЫТЫ</w:t>
      </w:r>
    </w:p>
    <w:p w:rsidR="00E61A93" w:rsidRPr="00A736D3" w:rsidRDefault="0099270F" w:rsidP="007019A7">
      <w:pPr>
        <w:numPr>
          <w:ilvl w:val="0"/>
          <w:numId w:val="2"/>
        </w:numPr>
        <w:spacing w:line="360" w:lineRule="auto"/>
        <w:rPr>
          <w:sz w:val="24"/>
          <w:szCs w:val="24"/>
          <w:lang w:val="kk-KZ"/>
        </w:rPr>
      </w:pPr>
      <w:r>
        <w:rPr>
          <w:sz w:val="24"/>
          <w:szCs w:val="24"/>
          <w:lang w:val="kk-KZ"/>
        </w:rPr>
        <w:t>оқытушының жұмыс графигі бойынша.</w:t>
      </w:r>
    </w:p>
    <w:sectPr w:rsidR="00E61A93" w:rsidRPr="00A736D3" w:rsidSect="00AE7D53">
      <w:headerReference w:type="even" r:id="rId11"/>
      <w:headerReference w:type="default" r:id="rId12"/>
      <w:headerReference w:type="first" r:id="rId13"/>
      <w:pgSz w:w="11906" w:h="16838" w:code="9"/>
      <w:pgMar w:top="1134" w:right="1134" w:bottom="993"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3646" w:rsidRDefault="008D3646" w:rsidP="00AE7D53">
      <w:r>
        <w:separator/>
      </w:r>
    </w:p>
  </w:endnote>
  <w:endnote w:type="continuationSeparator" w:id="0">
    <w:p w:rsidR="008D3646" w:rsidRDefault="008D3646" w:rsidP="00AE7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Times New Roman KK EK">
    <w:altName w:val="Times New Roman"/>
    <w:charset w:val="00"/>
    <w:family w:val="roman"/>
    <w:pitch w:val="variable"/>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3646" w:rsidRDefault="008D3646" w:rsidP="00AE7D53">
      <w:r>
        <w:separator/>
      </w:r>
    </w:p>
  </w:footnote>
  <w:footnote w:type="continuationSeparator" w:id="0">
    <w:p w:rsidR="008D3646" w:rsidRDefault="008D3646" w:rsidP="00AE7D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0415AF" w:rsidTr="005E6A35">
      <w:trPr>
        <w:cantSplit/>
        <w:trHeight w:val="353"/>
      </w:trPr>
      <w:tc>
        <w:tcPr>
          <w:tcW w:w="1153" w:type="dxa"/>
          <w:vMerge w:val="restart"/>
          <w:vAlign w:val="center"/>
        </w:tcPr>
        <w:p w:rsidR="000415AF" w:rsidRDefault="000415AF" w:rsidP="005E6A35">
          <w:pPr>
            <w:pStyle w:val="a3"/>
            <w:ind w:left="19"/>
            <w:jc w:val="center"/>
            <w:rPr>
              <w:sz w:val="16"/>
            </w:rPr>
          </w:pPr>
          <w:r>
            <w:rPr>
              <w:noProof/>
              <w:sz w:val="16"/>
            </w:rPr>
            <w:drawing>
              <wp:inline distT="0" distB="0" distL="0" distR="0" wp14:anchorId="46632BB8" wp14:editId="659114AC">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0415AF" w:rsidRDefault="000415AF" w:rsidP="005E6A35">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0415AF" w:rsidRDefault="000415AF" w:rsidP="005E6A35">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0415AF" w:rsidRPr="006336FF" w:rsidRDefault="000415AF" w:rsidP="005E6A35">
          <w:pPr>
            <w:pStyle w:val="a3"/>
            <w:jc w:val="center"/>
            <w:rPr>
              <w:rFonts w:ascii="Tahoma" w:hAnsi="Tahoma" w:cs="Tahoma"/>
              <w:b/>
              <w:bCs/>
              <w:sz w:val="16"/>
            </w:rPr>
          </w:pPr>
          <w:r w:rsidRPr="006336FF">
            <w:rPr>
              <w:rFonts w:ascii="Tahoma" w:hAnsi="Tahoma" w:cs="Tahoma"/>
              <w:b/>
              <w:bCs/>
              <w:sz w:val="16"/>
            </w:rPr>
            <w:t xml:space="preserve">Редакция: </w:t>
          </w:r>
        </w:p>
        <w:p w:rsidR="000415AF" w:rsidRPr="006336FF" w:rsidRDefault="000415AF" w:rsidP="005E6A35">
          <w:pPr>
            <w:pStyle w:val="a3"/>
            <w:jc w:val="center"/>
            <w:rPr>
              <w:rFonts w:ascii="Tahoma" w:hAnsi="Tahoma" w:cs="Tahoma"/>
              <w:b/>
              <w:bCs/>
              <w:sz w:val="16"/>
            </w:rPr>
          </w:pPr>
          <w:r w:rsidRPr="006336FF">
            <w:rPr>
              <w:rFonts w:ascii="Tahoma" w:hAnsi="Tahoma" w:cs="Tahoma"/>
              <w:b/>
              <w:bCs/>
              <w:sz w:val="16"/>
            </w:rPr>
            <w:t>вторая</w:t>
          </w:r>
        </w:p>
      </w:tc>
    </w:tr>
    <w:tr w:rsidR="000415AF" w:rsidTr="005E6A35">
      <w:trPr>
        <w:cantSplit/>
        <w:trHeight w:val="585"/>
      </w:trPr>
      <w:tc>
        <w:tcPr>
          <w:tcW w:w="1153" w:type="dxa"/>
          <w:vMerge/>
        </w:tcPr>
        <w:p w:rsidR="000415AF" w:rsidRDefault="000415AF" w:rsidP="005E6A35">
          <w:pPr>
            <w:pStyle w:val="a3"/>
            <w:ind w:left="19"/>
            <w:rPr>
              <w:sz w:val="16"/>
            </w:rPr>
          </w:pPr>
        </w:p>
      </w:tc>
      <w:tc>
        <w:tcPr>
          <w:tcW w:w="2826" w:type="dxa"/>
        </w:tcPr>
        <w:p w:rsidR="000415AF" w:rsidRDefault="000415AF" w:rsidP="005E6A35">
          <w:pPr>
            <w:pStyle w:val="a3"/>
            <w:jc w:val="center"/>
            <w:rPr>
              <w:rFonts w:ascii="Tahoma" w:hAnsi="Tahoma" w:cs="Tahoma"/>
              <w:b/>
              <w:bCs/>
              <w:sz w:val="16"/>
            </w:rPr>
          </w:pPr>
        </w:p>
        <w:p w:rsidR="000415AF" w:rsidRDefault="000415AF" w:rsidP="005E6A35">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0415AF" w:rsidRPr="00810B98" w:rsidRDefault="000415AF" w:rsidP="005E6A35">
          <w:pPr>
            <w:pStyle w:val="a3"/>
            <w:rPr>
              <w:rFonts w:ascii="Tahoma" w:hAnsi="Tahoma" w:cs="Tahoma"/>
              <w:b/>
              <w:bCs/>
              <w:sz w:val="16"/>
            </w:rPr>
          </w:pPr>
        </w:p>
      </w:tc>
      <w:tc>
        <w:tcPr>
          <w:tcW w:w="4080" w:type="dxa"/>
        </w:tcPr>
        <w:p w:rsidR="000415AF" w:rsidRPr="00AE7D53" w:rsidRDefault="000415AF" w:rsidP="005E6A35">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0415AF" w:rsidRPr="00917D32" w:rsidRDefault="000415AF" w:rsidP="005E6A35">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0415AF" w:rsidRPr="006336FF" w:rsidRDefault="000415AF" w:rsidP="005E6A35">
          <w:pPr>
            <w:pStyle w:val="a3"/>
            <w:jc w:val="center"/>
            <w:rPr>
              <w:rFonts w:ascii="Tahoma" w:hAnsi="Tahoma" w:cs="Tahoma"/>
              <w:b/>
              <w:bCs/>
              <w:sz w:val="16"/>
            </w:rPr>
          </w:pPr>
        </w:p>
        <w:p w:rsidR="000415AF" w:rsidRPr="006336FF" w:rsidRDefault="000415AF" w:rsidP="005E6A35">
          <w:pPr>
            <w:pStyle w:val="a3"/>
            <w:jc w:val="center"/>
            <w:rPr>
              <w:rFonts w:ascii="Tahoma" w:hAnsi="Tahoma" w:cs="Tahoma"/>
              <w:b/>
              <w:bCs/>
              <w:sz w:val="16"/>
            </w:rPr>
          </w:pPr>
          <w:r w:rsidRPr="006336FF">
            <w:rPr>
              <w:rFonts w:ascii="Tahoma" w:hAnsi="Tahoma" w:cs="Tahoma"/>
              <w:b/>
              <w:bCs/>
              <w:sz w:val="16"/>
            </w:rPr>
            <w:t xml:space="preserve">Стр. </w:t>
          </w:r>
          <w:r w:rsidRPr="006336FF">
            <w:rPr>
              <w:rFonts w:ascii="Tahoma" w:hAnsi="Tahoma" w:cs="Tahoma"/>
              <w:b/>
              <w:bCs/>
              <w:sz w:val="16"/>
            </w:rPr>
            <w:fldChar w:fldCharType="begin"/>
          </w:r>
          <w:r w:rsidRPr="006336FF">
            <w:rPr>
              <w:rFonts w:ascii="Tahoma" w:hAnsi="Tahoma" w:cs="Tahoma"/>
              <w:b/>
              <w:bCs/>
              <w:sz w:val="16"/>
            </w:rPr>
            <w:instrText xml:space="preserve"> PAGE </w:instrText>
          </w:r>
          <w:r w:rsidRPr="006336FF">
            <w:rPr>
              <w:rFonts w:ascii="Tahoma" w:hAnsi="Tahoma" w:cs="Tahoma"/>
              <w:b/>
              <w:bCs/>
              <w:sz w:val="16"/>
            </w:rPr>
            <w:fldChar w:fldCharType="separate"/>
          </w:r>
          <w:r>
            <w:rPr>
              <w:rFonts w:ascii="Tahoma" w:hAnsi="Tahoma" w:cs="Tahoma"/>
              <w:b/>
              <w:bCs/>
              <w:noProof/>
              <w:sz w:val="16"/>
            </w:rPr>
            <w:t>14</w:t>
          </w:r>
          <w:r w:rsidRPr="006336FF">
            <w:rPr>
              <w:rFonts w:ascii="Tahoma" w:hAnsi="Tahoma" w:cs="Tahoma"/>
              <w:b/>
              <w:bCs/>
              <w:sz w:val="16"/>
            </w:rPr>
            <w:fldChar w:fldCharType="end"/>
          </w:r>
          <w:r w:rsidRPr="006336FF">
            <w:rPr>
              <w:rFonts w:ascii="Tahoma" w:hAnsi="Tahoma" w:cs="Tahoma"/>
              <w:b/>
              <w:bCs/>
              <w:sz w:val="16"/>
            </w:rPr>
            <w:t xml:space="preserve"> из </w:t>
          </w:r>
          <w:r w:rsidRPr="006336FF">
            <w:rPr>
              <w:rFonts w:ascii="Tahoma" w:hAnsi="Tahoma" w:cs="Tahoma"/>
              <w:b/>
              <w:bCs/>
              <w:sz w:val="16"/>
            </w:rPr>
            <w:fldChar w:fldCharType="begin"/>
          </w:r>
          <w:r w:rsidRPr="006336FF">
            <w:rPr>
              <w:rFonts w:ascii="Tahoma" w:hAnsi="Tahoma" w:cs="Tahoma"/>
              <w:b/>
              <w:bCs/>
              <w:sz w:val="16"/>
            </w:rPr>
            <w:instrText xml:space="preserve"> NUMPAGES </w:instrText>
          </w:r>
          <w:r w:rsidRPr="006336FF">
            <w:rPr>
              <w:rFonts w:ascii="Tahoma" w:hAnsi="Tahoma" w:cs="Tahoma"/>
              <w:b/>
              <w:bCs/>
              <w:sz w:val="16"/>
            </w:rPr>
            <w:fldChar w:fldCharType="separate"/>
          </w:r>
          <w:r>
            <w:rPr>
              <w:rFonts w:ascii="Tahoma" w:hAnsi="Tahoma" w:cs="Tahoma"/>
              <w:b/>
              <w:bCs/>
              <w:noProof/>
              <w:sz w:val="16"/>
            </w:rPr>
            <w:t>19</w:t>
          </w:r>
          <w:r w:rsidRPr="006336FF">
            <w:rPr>
              <w:rFonts w:ascii="Tahoma" w:hAnsi="Tahoma" w:cs="Tahoma"/>
              <w:b/>
              <w:bCs/>
              <w:sz w:val="16"/>
            </w:rPr>
            <w:fldChar w:fldCharType="end"/>
          </w:r>
        </w:p>
      </w:tc>
    </w:tr>
  </w:tbl>
  <w:p w:rsidR="000415AF" w:rsidRPr="00266724" w:rsidRDefault="000415AF">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0415AF" w:rsidTr="00CE4ACD">
      <w:trPr>
        <w:cantSplit/>
        <w:trHeight w:val="353"/>
      </w:trPr>
      <w:tc>
        <w:tcPr>
          <w:tcW w:w="1315" w:type="dxa"/>
          <w:vMerge w:val="restart"/>
          <w:vAlign w:val="center"/>
        </w:tcPr>
        <w:p w:rsidR="000415AF" w:rsidRDefault="000415AF" w:rsidP="00B94418">
          <w:pPr>
            <w:pStyle w:val="a3"/>
            <w:ind w:left="19"/>
            <w:jc w:val="center"/>
            <w:rPr>
              <w:sz w:val="16"/>
            </w:rPr>
          </w:pPr>
          <w:r>
            <w:rPr>
              <w:bCs/>
              <w:noProof/>
              <w:sz w:val="24"/>
              <w:szCs w:val="24"/>
            </w:rPr>
            <w:drawing>
              <wp:inline distT="0" distB="0" distL="0" distR="0" wp14:anchorId="3FE43CF7" wp14:editId="3203A167">
                <wp:extent cx="678635" cy="576000"/>
                <wp:effectExtent l="0" t="0" r="7620" b="0"/>
                <wp:docPr id="4" name="Рисунок 4"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892" w:type="dxa"/>
          <w:gridSpan w:val="2"/>
        </w:tcPr>
        <w:p w:rsidR="000415AF" w:rsidRDefault="000415AF" w:rsidP="00CE4ACD">
          <w:pPr>
            <w:pStyle w:val="a3"/>
            <w:jc w:val="center"/>
            <w:rPr>
              <w:rFonts w:ascii="Tahoma" w:hAnsi="Tahoma" w:cs="Tahoma"/>
              <w:b/>
              <w:sz w:val="16"/>
              <w:szCs w:val="16"/>
            </w:rPr>
          </w:pPr>
          <w:r w:rsidRPr="0058028A">
            <w:rPr>
              <w:rFonts w:ascii="Tahoma" w:hAnsi="Tahoma" w:cs="Tahoma"/>
              <w:b/>
              <w:sz w:val="16"/>
              <w:szCs w:val="16"/>
            </w:rPr>
            <w:t>Д. СЕРІКБАЕВ атындағы ШЫҒЫС ҚАЗАҚСТАН МЕМЛЕКЕТТІ</w:t>
          </w:r>
          <w:proofErr w:type="gramStart"/>
          <w:r w:rsidRPr="0058028A">
            <w:rPr>
              <w:rFonts w:ascii="Tahoma" w:hAnsi="Tahoma" w:cs="Tahoma"/>
              <w:b/>
              <w:sz w:val="16"/>
              <w:szCs w:val="16"/>
            </w:rPr>
            <w:t>К</w:t>
          </w:r>
          <w:proofErr w:type="gramEnd"/>
          <w:r w:rsidRPr="0058028A">
            <w:rPr>
              <w:rFonts w:ascii="Tahoma" w:hAnsi="Tahoma" w:cs="Tahoma"/>
              <w:b/>
              <w:sz w:val="16"/>
              <w:szCs w:val="16"/>
            </w:rPr>
            <w:t xml:space="preserve"> </w:t>
          </w:r>
        </w:p>
        <w:p w:rsidR="000415AF" w:rsidRDefault="000415AF" w:rsidP="00CE4ACD">
          <w:pPr>
            <w:pStyle w:val="a3"/>
            <w:jc w:val="center"/>
            <w:rPr>
              <w:rFonts w:ascii="Tahoma" w:hAnsi="Tahoma" w:cs="Tahoma"/>
              <w:b/>
              <w:bCs/>
              <w:sz w:val="16"/>
            </w:rPr>
          </w:pPr>
          <w:r w:rsidRPr="0058028A">
            <w:rPr>
              <w:rFonts w:ascii="Tahoma" w:hAnsi="Tahoma" w:cs="Tahoma"/>
              <w:b/>
              <w:sz w:val="16"/>
              <w:szCs w:val="16"/>
            </w:rPr>
            <w:t>ТЕХНИКАЛЫҚ УНИВЕРСИТЕТІ</w:t>
          </w:r>
          <w:r>
            <w:rPr>
              <w:rFonts w:ascii="Tahoma" w:hAnsi="Tahoma" w:cs="Tahoma"/>
              <w:b/>
              <w:bCs/>
              <w:sz w:val="16"/>
            </w:rPr>
            <w:t xml:space="preserve"> </w:t>
          </w:r>
        </w:p>
      </w:tc>
      <w:tc>
        <w:tcPr>
          <w:tcW w:w="1558" w:type="dxa"/>
        </w:tcPr>
        <w:p w:rsidR="000415AF" w:rsidRDefault="000415AF" w:rsidP="00B94418">
          <w:pPr>
            <w:pStyle w:val="a3"/>
            <w:jc w:val="center"/>
            <w:rPr>
              <w:rFonts w:ascii="Tahoma" w:hAnsi="Tahoma" w:cs="Tahoma"/>
              <w:b/>
              <w:bCs/>
              <w:sz w:val="16"/>
            </w:rPr>
          </w:pPr>
          <w:r>
            <w:rPr>
              <w:rFonts w:ascii="Tahoma" w:hAnsi="Tahoma" w:cs="Tahoma"/>
              <w:b/>
              <w:bCs/>
              <w:sz w:val="16"/>
            </w:rPr>
            <w:t xml:space="preserve">Ф1 И </w:t>
          </w:r>
          <w:proofErr w:type="gramStart"/>
          <w:r>
            <w:rPr>
              <w:rFonts w:ascii="Tahoma" w:hAnsi="Tahoma" w:cs="Tahoma"/>
              <w:b/>
              <w:bCs/>
              <w:sz w:val="16"/>
              <w:lang w:val="kk-KZ"/>
            </w:rPr>
            <w:t>Ш</w:t>
          </w:r>
          <w:proofErr w:type="gramEnd"/>
          <w:r>
            <w:rPr>
              <w:rFonts w:ascii="Tahoma" w:hAnsi="Tahoma" w:cs="Tahoma"/>
              <w:b/>
              <w:bCs/>
              <w:sz w:val="16"/>
              <w:lang w:val="kk-KZ"/>
            </w:rPr>
            <w:t>ҚМТУ</w:t>
          </w:r>
          <w:r>
            <w:rPr>
              <w:rFonts w:ascii="Tahoma" w:hAnsi="Tahoma" w:cs="Tahoma"/>
              <w:b/>
              <w:bCs/>
              <w:sz w:val="16"/>
            </w:rPr>
            <w:t xml:space="preserve"> 701.01-</w:t>
          </w:r>
          <w:r>
            <w:rPr>
              <w:rFonts w:ascii="Tahoma" w:hAnsi="Tahoma" w:cs="Tahoma"/>
              <w:b/>
              <w:bCs/>
              <w:sz w:val="16"/>
              <w:lang w:val="en-US"/>
            </w:rPr>
            <w:t>II</w:t>
          </w:r>
        </w:p>
      </w:tc>
    </w:tr>
    <w:tr w:rsidR="000415AF" w:rsidTr="00CE4ACD">
      <w:trPr>
        <w:cantSplit/>
        <w:trHeight w:val="585"/>
      </w:trPr>
      <w:tc>
        <w:tcPr>
          <w:tcW w:w="1315" w:type="dxa"/>
          <w:vMerge/>
        </w:tcPr>
        <w:p w:rsidR="000415AF" w:rsidRDefault="000415AF" w:rsidP="00B94418">
          <w:pPr>
            <w:pStyle w:val="a3"/>
            <w:ind w:left="19"/>
            <w:rPr>
              <w:sz w:val="16"/>
            </w:rPr>
          </w:pPr>
        </w:p>
      </w:tc>
      <w:tc>
        <w:tcPr>
          <w:tcW w:w="2821" w:type="dxa"/>
        </w:tcPr>
        <w:p w:rsidR="000415AF" w:rsidRDefault="000415AF" w:rsidP="00BF7BD9">
          <w:pPr>
            <w:pStyle w:val="a3"/>
            <w:ind w:left="-42" w:right="-108"/>
            <w:jc w:val="center"/>
            <w:rPr>
              <w:rFonts w:ascii="Tahoma" w:hAnsi="Tahoma" w:cs="Tahoma"/>
              <w:b/>
              <w:bCs/>
              <w:sz w:val="16"/>
              <w:lang w:val="kk-KZ"/>
            </w:rPr>
          </w:pPr>
        </w:p>
        <w:p w:rsidR="000415AF" w:rsidRPr="00810B98" w:rsidRDefault="000415AF" w:rsidP="00BF7BD9">
          <w:pPr>
            <w:pStyle w:val="a3"/>
            <w:ind w:left="-42" w:right="-108"/>
            <w:jc w:val="center"/>
            <w:rPr>
              <w:rFonts w:ascii="Tahoma" w:hAnsi="Tahoma" w:cs="Tahoma"/>
              <w:b/>
              <w:bCs/>
              <w:sz w:val="16"/>
            </w:rPr>
          </w:pPr>
          <w:r>
            <w:rPr>
              <w:rFonts w:ascii="Tahoma" w:hAnsi="Tahoma" w:cs="Tahoma"/>
              <w:b/>
              <w:bCs/>
              <w:sz w:val="16"/>
            </w:rPr>
            <w:t xml:space="preserve">Сапа </w:t>
          </w:r>
          <w:proofErr w:type="gramStart"/>
          <w:r>
            <w:rPr>
              <w:rFonts w:ascii="Tahoma" w:hAnsi="Tahoma" w:cs="Tahoma"/>
              <w:b/>
              <w:bCs/>
              <w:sz w:val="16"/>
            </w:rPr>
            <w:t>менеджмент</w:t>
          </w:r>
          <w:r>
            <w:rPr>
              <w:rFonts w:ascii="Tahoma" w:hAnsi="Tahoma" w:cs="Tahoma"/>
              <w:b/>
              <w:bCs/>
              <w:sz w:val="16"/>
              <w:lang w:val="kk-KZ"/>
            </w:rPr>
            <w:t>і ж</w:t>
          </w:r>
          <w:proofErr w:type="gramEnd"/>
          <w:r>
            <w:rPr>
              <w:rFonts w:ascii="Tahoma" w:hAnsi="Tahoma" w:cs="Tahoma"/>
              <w:b/>
              <w:bCs/>
              <w:sz w:val="16"/>
              <w:lang w:val="kk-KZ"/>
            </w:rPr>
            <w:t>үйесі</w:t>
          </w:r>
        </w:p>
      </w:tc>
      <w:tc>
        <w:tcPr>
          <w:tcW w:w="4071" w:type="dxa"/>
        </w:tcPr>
        <w:p w:rsidR="000415AF" w:rsidRDefault="000415AF" w:rsidP="00BF7BD9">
          <w:pPr>
            <w:pStyle w:val="a3"/>
            <w:ind w:left="-108" w:right="-108"/>
            <w:jc w:val="center"/>
            <w:rPr>
              <w:rFonts w:ascii="Tahoma" w:hAnsi="Tahoma" w:cs="Tahoma"/>
              <w:b/>
              <w:sz w:val="16"/>
              <w:szCs w:val="16"/>
            </w:rPr>
          </w:pPr>
        </w:p>
        <w:p w:rsidR="000415AF" w:rsidRPr="000B107E" w:rsidRDefault="000415AF" w:rsidP="00BF7BD9">
          <w:pPr>
            <w:pStyle w:val="a3"/>
            <w:ind w:left="-108" w:right="-108"/>
            <w:jc w:val="center"/>
            <w:rPr>
              <w:rFonts w:ascii="Tahoma" w:hAnsi="Tahoma" w:cs="Tahoma"/>
              <w:b/>
              <w:bCs/>
              <w:sz w:val="16"/>
              <w:szCs w:val="16"/>
            </w:rPr>
          </w:pPr>
          <w:r>
            <w:rPr>
              <w:rFonts w:ascii="Tahoma" w:hAnsi="Tahoma" w:cs="Tahoma"/>
              <w:b/>
              <w:sz w:val="16"/>
              <w:szCs w:val="16"/>
              <w:lang w:val="kk-KZ"/>
            </w:rPr>
            <w:t>М</w:t>
          </w:r>
          <w:r w:rsidRPr="000B107E">
            <w:rPr>
              <w:rFonts w:ascii="Tahoma" w:hAnsi="Tahoma" w:cs="Tahoma"/>
              <w:b/>
              <w:sz w:val="16"/>
              <w:szCs w:val="16"/>
            </w:rPr>
            <w:t>одуль</w:t>
          </w:r>
          <w:r>
            <w:rPr>
              <w:rFonts w:ascii="Tahoma" w:hAnsi="Tahoma" w:cs="Tahoma"/>
              <w:b/>
              <w:sz w:val="16"/>
              <w:szCs w:val="16"/>
              <w:lang w:val="kk-KZ"/>
            </w:rPr>
            <w:t>дік жұмыс оқу бағдарламасы және</w:t>
          </w:r>
          <w:r w:rsidRPr="000B107E">
            <w:rPr>
              <w:rFonts w:ascii="Tahoma" w:hAnsi="Tahoma" w:cs="Tahoma"/>
              <w:b/>
              <w:sz w:val="16"/>
              <w:szCs w:val="16"/>
              <w:lang w:val="kk-KZ"/>
            </w:rPr>
            <w:t xml:space="preserve"> силлабус</w:t>
          </w:r>
        </w:p>
      </w:tc>
      <w:tc>
        <w:tcPr>
          <w:tcW w:w="1558" w:type="dxa"/>
        </w:tcPr>
        <w:p w:rsidR="000415AF" w:rsidRDefault="000415AF" w:rsidP="00B94418">
          <w:pPr>
            <w:pStyle w:val="a3"/>
            <w:jc w:val="center"/>
            <w:rPr>
              <w:rFonts w:ascii="Tahoma" w:hAnsi="Tahoma" w:cs="Tahoma"/>
              <w:b/>
              <w:bCs/>
              <w:sz w:val="16"/>
            </w:rPr>
          </w:pPr>
        </w:p>
        <w:p w:rsidR="000415AF" w:rsidRDefault="000415AF" w:rsidP="00656A07">
          <w:pPr>
            <w:pStyle w:val="a3"/>
            <w:jc w:val="center"/>
            <w:rPr>
              <w:rFonts w:ascii="Tahoma" w:hAnsi="Tahoma" w:cs="Tahoma"/>
              <w:b/>
              <w:bCs/>
              <w:sz w:val="16"/>
            </w:rPr>
          </w:pP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D0560E">
            <w:rPr>
              <w:rFonts w:ascii="Tahoma" w:hAnsi="Tahoma" w:cs="Tahoma"/>
              <w:b/>
              <w:bCs/>
              <w:noProof/>
              <w:sz w:val="16"/>
            </w:rPr>
            <w:t>19</w:t>
          </w:r>
          <w:r>
            <w:rPr>
              <w:rFonts w:ascii="Tahoma" w:hAnsi="Tahoma" w:cs="Tahoma"/>
              <w:b/>
              <w:bCs/>
              <w:sz w:val="16"/>
            </w:rPr>
            <w:fldChar w:fldCharType="end"/>
          </w:r>
          <w:r>
            <w:rPr>
              <w:rFonts w:ascii="Tahoma" w:hAnsi="Tahoma" w:cs="Tahoma"/>
              <w:b/>
              <w:bCs/>
              <w:sz w:val="16"/>
              <w:lang w:val="kk-KZ"/>
            </w:rPr>
            <w:t xml:space="preserve"> беттің</w:t>
          </w:r>
          <w:r>
            <w:rPr>
              <w:rFonts w:ascii="Tahoma" w:hAnsi="Tahoma" w:cs="Tahoma"/>
              <w:b/>
              <w:bCs/>
              <w:sz w:val="16"/>
            </w:rPr>
            <w:t xml:space="preserve">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D0560E">
            <w:rPr>
              <w:rFonts w:ascii="Tahoma" w:hAnsi="Tahoma" w:cs="Tahoma"/>
              <w:b/>
              <w:bCs/>
              <w:noProof/>
              <w:sz w:val="16"/>
            </w:rPr>
            <w:t>8</w:t>
          </w:r>
          <w:r>
            <w:rPr>
              <w:rFonts w:ascii="Tahoma" w:hAnsi="Tahoma" w:cs="Tahoma"/>
              <w:b/>
              <w:bCs/>
              <w:sz w:val="16"/>
            </w:rPr>
            <w:fldChar w:fldCharType="end"/>
          </w:r>
        </w:p>
      </w:tc>
    </w:tr>
  </w:tbl>
  <w:p w:rsidR="000415AF" w:rsidRPr="00266724" w:rsidRDefault="000415AF">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65"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0415AF" w:rsidTr="00B94418">
      <w:trPr>
        <w:cantSplit/>
        <w:trHeight w:val="353"/>
      </w:trPr>
      <w:tc>
        <w:tcPr>
          <w:tcW w:w="1315" w:type="dxa"/>
          <w:vMerge w:val="restart"/>
          <w:vAlign w:val="center"/>
        </w:tcPr>
        <w:p w:rsidR="000415AF" w:rsidRDefault="000415AF" w:rsidP="00B94418">
          <w:pPr>
            <w:pStyle w:val="a3"/>
            <w:ind w:left="19"/>
            <w:jc w:val="center"/>
            <w:rPr>
              <w:sz w:val="16"/>
            </w:rPr>
          </w:pPr>
          <w:r>
            <w:rPr>
              <w:bCs/>
              <w:noProof/>
              <w:sz w:val="24"/>
              <w:szCs w:val="24"/>
            </w:rPr>
            <w:drawing>
              <wp:inline distT="0" distB="0" distL="0" distR="0" wp14:anchorId="326AE424" wp14:editId="49BF02A8">
                <wp:extent cx="678635" cy="576000"/>
                <wp:effectExtent l="0" t="0" r="7620" b="0"/>
                <wp:docPr id="1" name="Рисунок 1"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892" w:type="dxa"/>
          <w:gridSpan w:val="2"/>
        </w:tcPr>
        <w:p w:rsidR="000415AF" w:rsidRDefault="000415AF" w:rsidP="00B94418">
          <w:pPr>
            <w:pStyle w:val="a3"/>
            <w:jc w:val="center"/>
            <w:rPr>
              <w:rFonts w:ascii="Tahoma" w:hAnsi="Tahoma" w:cs="Tahoma"/>
              <w:b/>
              <w:sz w:val="16"/>
              <w:szCs w:val="16"/>
            </w:rPr>
          </w:pPr>
          <w:r w:rsidRPr="0058028A">
            <w:rPr>
              <w:rFonts w:ascii="Tahoma" w:hAnsi="Tahoma" w:cs="Tahoma"/>
              <w:b/>
              <w:sz w:val="16"/>
              <w:szCs w:val="16"/>
            </w:rPr>
            <w:t>Д. СЕРІКБАЕВ атындағы ШЫҒЫС ҚАЗАҚСТАН МЕМЛЕКЕТТІ</w:t>
          </w:r>
          <w:proofErr w:type="gramStart"/>
          <w:r w:rsidRPr="0058028A">
            <w:rPr>
              <w:rFonts w:ascii="Tahoma" w:hAnsi="Tahoma" w:cs="Tahoma"/>
              <w:b/>
              <w:sz w:val="16"/>
              <w:szCs w:val="16"/>
            </w:rPr>
            <w:t>К</w:t>
          </w:r>
          <w:proofErr w:type="gramEnd"/>
          <w:r w:rsidRPr="0058028A">
            <w:rPr>
              <w:rFonts w:ascii="Tahoma" w:hAnsi="Tahoma" w:cs="Tahoma"/>
              <w:b/>
              <w:sz w:val="16"/>
              <w:szCs w:val="16"/>
            </w:rPr>
            <w:t xml:space="preserve"> </w:t>
          </w:r>
        </w:p>
        <w:p w:rsidR="000415AF" w:rsidRPr="0058028A" w:rsidRDefault="000415AF" w:rsidP="00B94418">
          <w:pPr>
            <w:pStyle w:val="a3"/>
            <w:jc w:val="center"/>
            <w:rPr>
              <w:rFonts w:ascii="Tahoma" w:hAnsi="Tahoma" w:cs="Tahoma"/>
              <w:b/>
              <w:bCs/>
              <w:sz w:val="16"/>
              <w:szCs w:val="16"/>
            </w:rPr>
          </w:pPr>
          <w:r w:rsidRPr="0058028A">
            <w:rPr>
              <w:rFonts w:ascii="Tahoma" w:hAnsi="Tahoma" w:cs="Tahoma"/>
              <w:b/>
              <w:sz w:val="16"/>
              <w:szCs w:val="16"/>
            </w:rPr>
            <w:t>ТЕХНИКАЛЫҚ УНИВЕРСИТЕТІ</w:t>
          </w:r>
        </w:p>
      </w:tc>
      <w:tc>
        <w:tcPr>
          <w:tcW w:w="1558" w:type="dxa"/>
        </w:tcPr>
        <w:p w:rsidR="000415AF" w:rsidRDefault="000415AF" w:rsidP="00B94418">
          <w:pPr>
            <w:pStyle w:val="a3"/>
            <w:jc w:val="center"/>
            <w:rPr>
              <w:rFonts w:ascii="Tahoma" w:hAnsi="Tahoma" w:cs="Tahoma"/>
              <w:b/>
              <w:bCs/>
              <w:sz w:val="16"/>
            </w:rPr>
          </w:pPr>
          <w:r>
            <w:rPr>
              <w:rFonts w:ascii="Tahoma" w:hAnsi="Tahoma" w:cs="Tahoma"/>
              <w:b/>
              <w:bCs/>
              <w:sz w:val="16"/>
            </w:rPr>
            <w:t xml:space="preserve">Ф1 И </w:t>
          </w:r>
          <w:proofErr w:type="gramStart"/>
          <w:r>
            <w:rPr>
              <w:rFonts w:ascii="Tahoma" w:hAnsi="Tahoma" w:cs="Tahoma"/>
              <w:b/>
              <w:bCs/>
              <w:sz w:val="16"/>
              <w:lang w:val="kk-KZ"/>
            </w:rPr>
            <w:t>Ш</w:t>
          </w:r>
          <w:proofErr w:type="gramEnd"/>
          <w:r>
            <w:rPr>
              <w:rFonts w:ascii="Tahoma" w:hAnsi="Tahoma" w:cs="Tahoma"/>
              <w:b/>
              <w:bCs/>
              <w:sz w:val="16"/>
              <w:lang w:val="kk-KZ"/>
            </w:rPr>
            <w:t>ҚМТУ</w:t>
          </w:r>
          <w:r>
            <w:rPr>
              <w:rFonts w:ascii="Tahoma" w:hAnsi="Tahoma" w:cs="Tahoma"/>
              <w:b/>
              <w:bCs/>
              <w:sz w:val="16"/>
            </w:rPr>
            <w:t xml:space="preserve"> 701.01-</w:t>
          </w:r>
          <w:r>
            <w:rPr>
              <w:rFonts w:ascii="Tahoma" w:hAnsi="Tahoma" w:cs="Tahoma"/>
              <w:b/>
              <w:bCs/>
              <w:sz w:val="16"/>
              <w:lang w:val="en-US"/>
            </w:rPr>
            <w:t>II</w:t>
          </w:r>
        </w:p>
      </w:tc>
    </w:tr>
    <w:tr w:rsidR="000415AF" w:rsidTr="00B94418">
      <w:trPr>
        <w:cantSplit/>
        <w:trHeight w:val="585"/>
      </w:trPr>
      <w:tc>
        <w:tcPr>
          <w:tcW w:w="1315" w:type="dxa"/>
          <w:vMerge/>
        </w:tcPr>
        <w:p w:rsidR="000415AF" w:rsidRDefault="000415AF" w:rsidP="00B94418">
          <w:pPr>
            <w:pStyle w:val="a3"/>
            <w:ind w:left="19"/>
            <w:rPr>
              <w:sz w:val="16"/>
            </w:rPr>
          </w:pPr>
        </w:p>
      </w:tc>
      <w:tc>
        <w:tcPr>
          <w:tcW w:w="2821" w:type="dxa"/>
        </w:tcPr>
        <w:p w:rsidR="000415AF" w:rsidRDefault="000415AF" w:rsidP="00B94418">
          <w:pPr>
            <w:pStyle w:val="a3"/>
            <w:jc w:val="center"/>
            <w:rPr>
              <w:rFonts w:ascii="Tahoma" w:hAnsi="Tahoma" w:cs="Tahoma"/>
              <w:b/>
              <w:bCs/>
              <w:sz w:val="16"/>
            </w:rPr>
          </w:pPr>
        </w:p>
        <w:p w:rsidR="000415AF" w:rsidRPr="00810B98" w:rsidRDefault="000415AF" w:rsidP="0058028A">
          <w:pPr>
            <w:pStyle w:val="a3"/>
            <w:ind w:left="-42" w:right="-108"/>
            <w:jc w:val="center"/>
            <w:rPr>
              <w:rFonts w:ascii="Tahoma" w:hAnsi="Tahoma" w:cs="Tahoma"/>
              <w:b/>
              <w:bCs/>
              <w:sz w:val="16"/>
            </w:rPr>
          </w:pPr>
          <w:r>
            <w:rPr>
              <w:rFonts w:ascii="Tahoma" w:hAnsi="Tahoma" w:cs="Tahoma"/>
              <w:b/>
              <w:bCs/>
              <w:sz w:val="16"/>
            </w:rPr>
            <w:t xml:space="preserve">Сапа </w:t>
          </w:r>
          <w:proofErr w:type="gramStart"/>
          <w:r>
            <w:rPr>
              <w:rFonts w:ascii="Tahoma" w:hAnsi="Tahoma" w:cs="Tahoma"/>
              <w:b/>
              <w:bCs/>
              <w:sz w:val="16"/>
            </w:rPr>
            <w:t>менеджмент</w:t>
          </w:r>
          <w:r>
            <w:rPr>
              <w:rFonts w:ascii="Tahoma" w:hAnsi="Tahoma" w:cs="Tahoma"/>
              <w:b/>
              <w:bCs/>
              <w:sz w:val="16"/>
              <w:lang w:val="kk-KZ"/>
            </w:rPr>
            <w:t>і ж</w:t>
          </w:r>
          <w:proofErr w:type="gramEnd"/>
          <w:r>
            <w:rPr>
              <w:rFonts w:ascii="Tahoma" w:hAnsi="Tahoma" w:cs="Tahoma"/>
              <w:b/>
              <w:bCs/>
              <w:sz w:val="16"/>
              <w:lang w:val="kk-KZ"/>
            </w:rPr>
            <w:t>үйесі</w:t>
          </w:r>
        </w:p>
      </w:tc>
      <w:tc>
        <w:tcPr>
          <w:tcW w:w="4071" w:type="dxa"/>
        </w:tcPr>
        <w:p w:rsidR="000415AF" w:rsidRDefault="000415AF" w:rsidP="00B94418">
          <w:pPr>
            <w:pStyle w:val="a3"/>
            <w:ind w:left="-108" w:right="-108"/>
            <w:jc w:val="center"/>
            <w:rPr>
              <w:rFonts w:ascii="Tahoma" w:hAnsi="Tahoma" w:cs="Tahoma"/>
              <w:b/>
              <w:sz w:val="16"/>
              <w:szCs w:val="16"/>
            </w:rPr>
          </w:pPr>
        </w:p>
        <w:p w:rsidR="000415AF" w:rsidRPr="000B107E" w:rsidRDefault="000415AF" w:rsidP="0058028A">
          <w:pPr>
            <w:pStyle w:val="a3"/>
            <w:ind w:left="-108" w:right="-108"/>
            <w:jc w:val="center"/>
            <w:rPr>
              <w:rFonts w:ascii="Tahoma" w:hAnsi="Tahoma" w:cs="Tahoma"/>
              <w:b/>
              <w:bCs/>
              <w:sz w:val="16"/>
              <w:szCs w:val="16"/>
            </w:rPr>
          </w:pPr>
          <w:r>
            <w:rPr>
              <w:rFonts w:ascii="Tahoma" w:hAnsi="Tahoma" w:cs="Tahoma"/>
              <w:b/>
              <w:sz w:val="16"/>
              <w:szCs w:val="16"/>
              <w:lang w:val="kk-KZ"/>
            </w:rPr>
            <w:t>М</w:t>
          </w:r>
          <w:r w:rsidRPr="000B107E">
            <w:rPr>
              <w:rFonts w:ascii="Tahoma" w:hAnsi="Tahoma" w:cs="Tahoma"/>
              <w:b/>
              <w:sz w:val="16"/>
              <w:szCs w:val="16"/>
            </w:rPr>
            <w:t>одуль</w:t>
          </w:r>
          <w:r>
            <w:rPr>
              <w:rFonts w:ascii="Tahoma" w:hAnsi="Tahoma" w:cs="Tahoma"/>
              <w:b/>
              <w:sz w:val="16"/>
              <w:szCs w:val="16"/>
              <w:lang w:val="kk-KZ"/>
            </w:rPr>
            <w:t>дік жұмыс оқу бағдарламасы және</w:t>
          </w:r>
          <w:r w:rsidRPr="000B107E">
            <w:rPr>
              <w:rFonts w:ascii="Tahoma" w:hAnsi="Tahoma" w:cs="Tahoma"/>
              <w:b/>
              <w:sz w:val="16"/>
              <w:szCs w:val="16"/>
              <w:lang w:val="kk-KZ"/>
            </w:rPr>
            <w:t xml:space="preserve"> силлабус</w:t>
          </w:r>
        </w:p>
      </w:tc>
      <w:tc>
        <w:tcPr>
          <w:tcW w:w="1558" w:type="dxa"/>
        </w:tcPr>
        <w:p w:rsidR="000415AF" w:rsidRDefault="000415AF" w:rsidP="00B94418">
          <w:pPr>
            <w:pStyle w:val="a3"/>
            <w:jc w:val="center"/>
            <w:rPr>
              <w:rFonts w:ascii="Tahoma" w:hAnsi="Tahoma" w:cs="Tahoma"/>
              <w:b/>
              <w:bCs/>
              <w:sz w:val="16"/>
            </w:rPr>
          </w:pPr>
        </w:p>
        <w:p w:rsidR="000415AF" w:rsidRPr="0058028A" w:rsidRDefault="000415AF" w:rsidP="00B94418">
          <w:pPr>
            <w:pStyle w:val="a3"/>
            <w:jc w:val="center"/>
            <w:rPr>
              <w:rFonts w:ascii="Tahoma" w:hAnsi="Tahoma" w:cs="Tahoma"/>
              <w:b/>
              <w:bCs/>
              <w:sz w:val="16"/>
              <w:lang w:val="kk-KZ"/>
            </w:rPr>
          </w:pPr>
          <w:r>
            <w:rPr>
              <w:rFonts w:ascii="Tahoma" w:hAnsi="Tahoma" w:cs="Tahoma"/>
              <w:b/>
              <w:bCs/>
              <w:sz w:val="16"/>
            </w:rPr>
            <w:t xml:space="preserve">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Pr>
              <w:rFonts w:ascii="Tahoma" w:hAnsi="Tahoma" w:cs="Tahoma"/>
              <w:b/>
              <w:bCs/>
              <w:noProof/>
              <w:sz w:val="16"/>
            </w:rPr>
            <w:t>3</w:t>
          </w:r>
          <w:r>
            <w:rPr>
              <w:rFonts w:ascii="Tahoma" w:hAnsi="Tahoma" w:cs="Tahoma"/>
              <w:b/>
              <w:bCs/>
              <w:sz w:val="16"/>
            </w:rPr>
            <w:fldChar w:fldCharType="end"/>
          </w:r>
          <w:r>
            <w:rPr>
              <w:rFonts w:ascii="Tahoma" w:hAnsi="Tahoma" w:cs="Tahoma"/>
              <w:b/>
              <w:bCs/>
              <w:sz w:val="16"/>
              <w:lang w:val="kk-KZ"/>
            </w:rPr>
            <w:t xml:space="preserve"> беттің</w:t>
          </w:r>
          <w:r>
            <w:rPr>
              <w:rFonts w:ascii="Tahoma" w:hAnsi="Tahoma" w:cs="Tahoma"/>
              <w:b/>
              <w:bCs/>
              <w:sz w:val="16"/>
            </w:rPr>
            <w:t xml:space="preserve">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Pr>
              <w:rFonts w:ascii="Tahoma" w:hAnsi="Tahoma" w:cs="Tahoma"/>
              <w:b/>
              <w:bCs/>
              <w:noProof/>
              <w:sz w:val="16"/>
            </w:rPr>
            <w:t>1</w:t>
          </w:r>
          <w:r>
            <w:rPr>
              <w:rFonts w:ascii="Tahoma" w:hAnsi="Tahoma" w:cs="Tahoma"/>
              <w:b/>
              <w:bCs/>
              <w:sz w:val="16"/>
            </w:rPr>
            <w:fldChar w:fldCharType="end"/>
          </w:r>
        </w:p>
      </w:tc>
    </w:tr>
  </w:tbl>
  <w:p w:rsidR="000415AF" w:rsidRPr="00CB6F47" w:rsidRDefault="000415AF" w:rsidP="00B94418">
    <w:pPr>
      <w:pStyle w:val="a3"/>
      <w:tabs>
        <w:tab w:val="clear" w:pos="4677"/>
        <w:tab w:val="clear" w:pos="9355"/>
        <w:tab w:val="left" w:pos="12435"/>
      </w:tabs>
      <w:rPr>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singleLevel"/>
    <w:tmpl w:val="00000003"/>
    <w:name w:val="WW8Num3"/>
    <w:lvl w:ilvl="0">
      <w:start w:val="1"/>
      <w:numFmt w:val="upperLetter"/>
      <w:lvlText w:val="%1)"/>
      <w:lvlJc w:val="left"/>
      <w:pPr>
        <w:tabs>
          <w:tab w:val="num" w:pos="360"/>
        </w:tabs>
      </w:pPr>
    </w:lvl>
  </w:abstractNum>
  <w:abstractNum w:abstractNumId="2">
    <w:nsid w:val="00000015"/>
    <w:multiLevelType w:val="singleLevel"/>
    <w:tmpl w:val="00000015"/>
    <w:name w:val="WW8Num21"/>
    <w:lvl w:ilvl="0">
      <w:start w:val="3"/>
      <w:numFmt w:val="upperLetter"/>
      <w:lvlText w:val="%1)"/>
      <w:lvlJc w:val="left"/>
      <w:pPr>
        <w:tabs>
          <w:tab w:val="num" w:pos="0"/>
        </w:tabs>
      </w:pPr>
      <w:rPr>
        <w:rFonts w:ascii="Times New Roman" w:hAnsi="Times New Roman" w:cs="Times New Roman"/>
      </w:rPr>
    </w:lvl>
  </w:abstractNum>
  <w:abstractNum w:abstractNumId="3">
    <w:nsid w:val="0000002B"/>
    <w:multiLevelType w:val="singleLevel"/>
    <w:tmpl w:val="0000002B"/>
    <w:name w:val="WW8Num43"/>
    <w:lvl w:ilvl="0">
      <w:start w:val="1"/>
      <w:numFmt w:val="upperLetter"/>
      <w:lvlText w:val="%1)"/>
      <w:lvlJc w:val="left"/>
      <w:pPr>
        <w:tabs>
          <w:tab w:val="num" w:pos="360"/>
        </w:tabs>
      </w:pPr>
      <w:rPr>
        <w:rFonts w:ascii="Times New Roman" w:hAnsi="Times New Roman" w:cs="Times New Roman"/>
      </w:rPr>
    </w:lvl>
  </w:abstractNum>
  <w:abstractNum w:abstractNumId="4">
    <w:nsid w:val="00A43555"/>
    <w:multiLevelType w:val="hybridMultilevel"/>
    <w:tmpl w:val="9A4A6E36"/>
    <w:lvl w:ilvl="0" w:tplc="B00AEF4A">
      <w:start w:val="1"/>
      <w:numFmt w:val="bullet"/>
      <w:lvlText w:val="-"/>
      <w:lvlJc w:val="left"/>
      <w:pPr>
        <w:ind w:left="814" w:hanging="360"/>
      </w:pPr>
      <w:rPr>
        <w:rFonts w:ascii="Times New Roman KK EK" w:eastAsia="Times New Roman" w:hAnsi="Times New Roman KK EK" w:cs="Times New Roman" w:hint="default"/>
      </w:rPr>
    </w:lvl>
    <w:lvl w:ilvl="1" w:tplc="04190003" w:tentative="1">
      <w:start w:val="1"/>
      <w:numFmt w:val="bullet"/>
      <w:lvlText w:val="o"/>
      <w:lvlJc w:val="left"/>
      <w:pPr>
        <w:ind w:left="1534" w:hanging="360"/>
      </w:pPr>
      <w:rPr>
        <w:rFonts w:ascii="Courier New" w:hAnsi="Courier New" w:cs="Courier New" w:hint="default"/>
      </w:rPr>
    </w:lvl>
    <w:lvl w:ilvl="2" w:tplc="04190005" w:tentative="1">
      <w:start w:val="1"/>
      <w:numFmt w:val="bullet"/>
      <w:lvlText w:val=""/>
      <w:lvlJc w:val="left"/>
      <w:pPr>
        <w:ind w:left="2254" w:hanging="360"/>
      </w:pPr>
      <w:rPr>
        <w:rFonts w:ascii="Wingdings" w:hAnsi="Wingdings" w:hint="default"/>
      </w:rPr>
    </w:lvl>
    <w:lvl w:ilvl="3" w:tplc="04190001" w:tentative="1">
      <w:start w:val="1"/>
      <w:numFmt w:val="bullet"/>
      <w:lvlText w:val=""/>
      <w:lvlJc w:val="left"/>
      <w:pPr>
        <w:ind w:left="2974" w:hanging="360"/>
      </w:pPr>
      <w:rPr>
        <w:rFonts w:ascii="Symbol" w:hAnsi="Symbol" w:hint="default"/>
      </w:rPr>
    </w:lvl>
    <w:lvl w:ilvl="4" w:tplc="04190003" w:tentative="1">
      <w:start w:val="1"/>
      <w:numFmt w:val="bullet"/>
      <w:lvlText w:val="o"/>
      <w:lvlJc w:val="left"/>
      <w:pPr>
        <w:ind w:left="3694" w:hanging="360"/>
      </w:pPr>
      <w:rPr>
        <w:rFonts w:ascii="Courier New" w:hAnsi="Courier New" w:cs="Courier New" w:hint="default"/>
      </w:rPr>
    </w:lvl>
    <w:lvl w:ilvl="5" w:tplc="04190005" w:tentative="1">
      <w:start w:val="1"/>
      <w:numFmt w:val="bullet"/>
      <w:lvlText w:val=""/>
      <w:lvlJc w:val="left"/>
      <w:pPr>
        <w:ind w:left="4414" w:hanging="360"/>
      </w:pPr>
      <w:rPr>
        <w:rFonts w:ascii="Wingdings" w:hAnsi="Wingdings" w:hint="default"/>
      </w:rPr>
    </w:lvl>
    <w:lvl w:ilvl="6" w:tplc="04190001" w:tentative="1">
      <w:start w:val="1"/>
      <w:numFmt w:val="bullet"/>
      <w:lvlText w:val=""/>
      <w:lvlJc w:val="left"/>
      <w:pPr>
        <w:ind w:left="5134" w:hanging="360"/>
      </w:pPr>
      <w:rPr>
        <w:rFonts w:ascii="Symbol" w:hAnsi="Symbol" w:hint="default"/>
      </w:rPr>
    </w:lvl>
    <w:lvl w:ilvl="7" w:tplc="04190003" w:tentative="1">
      <w:start w:val="1"/>
      <w:numFmt w:val="bullet"/>
      <w:lvlText w:val="o"/>
      <w:lvlJc w:val="left"/>
      <w:pPr>
        <w:ind w:left="5854" w:hanging="360"/>
      </w:pPr>
      <w:rPr>
        <w:rFonts w:ascii="Courier New" w:hAnsi="Courier New" w:cs="Courier New" w:hint="default"/>
      </w:rPr>
    </w:lvl>
    <w:lvl w:ilvl="8" w:tplc="04190005" w:tentative="1">
      <w:start w:val="1"/>
      <w:numFmt w:val="bullet"/>
      <w:lvlText w:val=""/>
      <w:lvlJc w:val="left"/>
      <w:pPr>
        <w:ind w:left="6574" w:hanging="360"/>
      </w:pPr>
      <w:rPr>
        <w:rFonts w:ascii="Wingdings" w:hAnsi="Wingdings" w:hint="default"/>
      </w:rPr>
    </w:lvl>
  </w:abstractNum>
  <w:abstractNum w:abstractNumId="5">
    <w:nsid w:val="052A55D4"/>
    <w:multiLevelType w:val="hybridMultilevel"/>
    <w:tmpl w:val="014E7744"/>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nsid w:val="07EC254E"/>
    <w:multiLevelType w:val="singleLevel"/>
    <w:tmpl w:val="16D44C18"/>
    <w:lvl w:ilvl="0">
      <w:numFmt w:val="bullet"/>
      <w:lvlText w:val="-"/>
      <w:lvlJc w:val="left"/>
      <w:pPr>
        <w:tabs>
          <w:tab w:val="num" w:pos="360"/>
        </w:tabs>
        <w:ind w:left="360" w:hanging="360"/>
      </w:pPr>
      <w:rPr>
        <w:rFonts w:hint="default"/>
        <w:b/>
      </w:rPr>
    </w:lvl>
  </w:abstractNum>
  <w:abstractNum w:abstractNumId="7">
    <w:nsid w:val="07FA295F"/>
    <w:multiLevelType w:val="hybridMultilevel"/>
    <w:tmpl w:val="BEA8B4F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5725DE6"/>
    <w:multiLevelType w:val="hybridMultilevel"/>
    <w:tmpl w:val="257C8244"/>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6364B93"/>
    <w:multiLevelType w:val="hybridMultilevel"/>
    <w:tmpl w:val="C58C443E"/>
    <w:lvl w:ilvl="0" w:tplc="94C49020">
      <w:start w:val="1"/>
      <w:numFmt w:val="decimal"/>
      <w:lvlText w:val="%1."/>
      <w:lvlJc w:val="left"/>
      <w:pPr>
        <w:ind w:left="1407" w:hanging="84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16D34FDC"/>
    <w:multiLevelType w:val="hybridMultilevel"/>
    <w:tmpl w:val="D4C4FC9E"/>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9952A68"/>
    <w:multiLevelType w:val="hybridMultilevel"/>
    <w:tmpl w:val="01AEC46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1F27517"/>
    <w:multiLevelType w:val="hybridMultilevel"/>
    <w:tmpl w:val="7B82CA3E"/>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2FD6AEE"/>
    <w:multiLevelType w:val="hybridMultilevel"/>
    <w:tmpl w:val="DA906320"/>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30C3E70"/>
    <w:multiLevelType w:val="hybridMultilevel"/>
    <w:tmpl w:val="37D8A628"/>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72D2A3E"/>
    <w:multiLevelType w:val="hybridMultilevel"/>
    <w:tmpl w:val="8D90349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9CE7208"/>
    <w:multiLevelType w:val="hybridMultilevel"/>
    <w:tmpl w:val="BAE0ABD4"/>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C667063"/>
    <w:multiLevelType w:val="hybridMultilevel"/>
    <w:tmpl w:val="B930FEA2"/>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D32132F"/>
    <w:multiLevelType w:val="hybridMultilevel"/>
    <w:tmpl w:val="34C2789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2F172EA4"/>
    <w:multiLevelType w:val="hybridMultilevel"/>
    <w:tmpl w:val="103E62F6"/>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0">
    <w:nsid w:val="3360302A"/>
    <w:multiLevelType w:val="hybridMultilevel"/>
    <w:tmpl w:val="108E8332"/>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425340C"/>
    <w:multiLevelType w:val="hybridMultilevel"/>
    <w:tmpl w:val="AEB4C17C"/>
    <w:lvl w:ilvl="0" w:tplc="FA2CECE4">
      <w:start w:val="5"/>
      <w:numFmt w:val="decimal"/>
      <w:lvlText w:val="%1"/>
      <w:lvlJc w:val="left"/>
      <w:pPr>
        <w:ind w:left="1425" w:hanging="360"/>
      </w:pPr>
      <w:rPr>
        <w:rFonts w:hint="default"/>
      </w:r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22">
    <w:nsid w:val="343A5DB5"/>
    <w:multiLevelType w:val="hybridMultilevel"/>
    <w:tmpl w:val="38EC2256"/>
    <w:lvl w:ilvl="0" w:tplc="186423C8">
      <w:start w:val="1"/>
      <w:numFmt w:val="decimal"/>
      <w:lvlText w:val="%1"/>
      <w:lvlJc w:val="left"/>
      <w:pPr>
        <w:ind w:left="900" w:hanging="360"/>
      </w:pPr>
      <w:rPr>
        <w:rFonts w:hint="default"/>
        <w:b/>
        <w:color w:val="00000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3">
    <w:nsid w:val="36337CC7"/>
    <w:multiLevelType w:val="hybridMultilevel"/>
    <w:tmpl w:val="47CA6700"/>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36C977F7"/>
    <w:multiLevelType w:val="hybridMultilevel"/>
    <w:tmpl w:val="0EE27B46"/>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5">
    <w:nsid w:val="3BAB4FF0"/>
    <w:multiLevelType w:val="hybridMultilevel"/>
    <w:tmpl w:val="FC1C5E70"/>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42E80A6C"/>
    <w:multiLevelType w:val="hybridMultilevel"/>
    <w:tmpl w:val="23D29C00"/>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7">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8">
    <w:nsid w:val="45AB7371"/>
    <w:multiLevelType w:val="hybridMultilevel"/>
    <w:tmpl w:val="1F0C621C"/>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473D3CD0"/>
    <w:multiLevelType w:val="hybridMultilevel"/>
    <w:tmpl w:val="6AE672F2"/>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48A17E39"/>
    <w:multiLevelType w:val="hybridMultilevel"/>
    <w:tmpl w:val="361E6CC0"/>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1">
    <w:nsid w:val="4B3C0995"/>
    <w:multiLevelType w:val="hybridMultilevel"/>
    <w:tmpl w:val="8BF2544C"/>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4CBD4192"/>
    <w:multiLevelType w:val="hybridMultilevel"/>
    <w:tmpl w:val="797E3C16"/>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4EEF7A14"/>
    <w:multiLevelType w:val="hybridMultilevel"/>
    <w:tmpl w:val="5D6A085E"/>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54B30E44"/>
    <w:multiLevelType w:val="hybridMultilevel"/>
    <w:tmpl w:val="10303FA6"/>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54B558AB"/>
    <w:multiLevelType w:val="hybridMultilevel"/>
    <w:tmpl w:val="C5DC2A5C"/>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552356AB"/>
    <w:multiLevelType w:val="hybridMultilevel"/>
    <w:tmpl w:val="AE64E072"/>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5876690C"/>
    <w:multiLevelType w:val="hybridMultilevel"/>
    <w:tmpl w:val="9E06F13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5C236B75"/>
    <w:multiLevelType w:val="hybridMultilevel"/>
    <w:tmpl w:val="8C563D9C"/>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5CEE6452"/>
    <w:multiLevelType w:val="hybridMultilevel"/>
    <w:tmpl w:val="E68E857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5DCF26C1"/>
    <w:multiLevelType w:val="hybridMultilevel"/>
    <w:tmpl w:val="DEF046F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5FA92EAB"/>
    <w:multiLevelType w:val="multilevel"/>
    <w:tmpl w:val="2E8C03A8"/>
    <w:lvl w:ilvl="0">
      <w:start w:val="1"/>
      <w:numFmt w:val="decimal"/>
      <w:lvlText w:val="%1"/>
      <w:lvlJc w:val="left"/>
      <w:pPr>
        <w:ind w:left="360" w:hanging="360"/>
      </w:pPr>
      <w:rPr>
        <w:rFonts w:hint="default"/>
        <w:color w:val="000000"/>
      </w:rPr>
    </w:lvl>
    <w:lvl w:ilvl="1">
      <w:start w:val="1"/>
      <w:numFmt w:val="decimal"/>
      <w:lvlText w:val="%1.%2"/>
      <w:lvlJc w:val="left"/>
      <w:pPr>
        <w:ind w:left="927" w:hanging="36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421" w:hanging="72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3915" w:hanging="1080"/>
      </w:pPr>
      <w:rPr>
        <w:rFonts w:hint="default"/>
        <w:color w:val="000000"/>
      </w:rPr>
    </w:lvl>
    <w:lvl w:ilvl="6">
      <w:start w:val="1"/>
      <w:numFmt w:val="decimal"/>
      <w:lvlText w:val="%1.%2.%3.%4.%5.%6.%7"/>
      <w:lvlJc w:val="left"/>
      <w:pPr>
        <w:ind w:left="4842" w:hanging="1440"/>
      </w:pPr>
      <w:rPr>
        <w:rFonts w:hint="default"/>
        <w:color w:val="000000"/>
      </w:rPr>
    </w:lvl>
    <w:lvl w:ilvl="7">
      <w:start w:val="1"/>
      <w:numFmt w:val="decimal"/>
      <w:lvlText w:val="%1.%2.%3.%4.%5.%6.%7.%8"/>
      <w:lvlJc w:val="left"/>
      <w:pPr>
        <w:ind w:left="5409" w:hanging="1440"/>
      </w:pPr>
      <w:rPr>
        <w:rFonts w:hint="default"/>
        <w:color w:val="000000"/>
      </w:rPr>
    </w:lvl>
    <w:lvl w:ilvl="8">
      <w:start w:val="1"/>
      <w:numFmt w:val="decimal"/>
      <w:lvlText w:val="%1.%2.%3.%4.%5.%6.%7.%8.%9"/>
      <w:lvlJc w:val="left"/>
      <w:pPr>
        <w:ind w:left="6336" w:hanging="1800"/>
      </w:pPr>
      <w:rPr>
        <w:rFonts w:hint="default"/>
        <w:color w:val="000000"/>
      </w:rPr>
    </w:lvl>
  </w:abstractNum>
  <w:abstractNum w:abstractNumId="42">
    <w:nsid w:val="67F61970"/>
    <w:multiLevelType w:val="hybridMultilevel"/>
    <w:tmpl w:val="41FE0118"/>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693029C3"/>
    <w:multiLevelType w:val="hybridMultilevel"/>
    <w:tmpl w:val="5ACEF442"/>
    <w:lvl w:ilvl="0" w:tplc="FFFFFFFF">
      <w:start w:val="1"/>
      <w:numFmt w:val="decimal"/>
      <w:lvlText w:val="%1."/>
      <w:lvlJc w:val="left"/>
      <w:pPr>
        <w:tabs>
          <w:tab w:val="num" w:pos="720"/>
        </w:tabs>
        <w:ind w:left="720" w:hanging="360"/>
      </w:pPr>
      <w:rPr>
        <w:rFonts w:hint="default"/>
      </w:rPr>
    </w:lvl>
    <w:lvl w:ilvl="1" w:tplc="014E5096">
      <w:start w:val="1"/>
      <w:numFmt w:val="upp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4">
    <w:nsid w:val="69343BF6"/>
    <w:multiLevelType w:val="hybridMultilevel"/>
    <w:tmpl w:val="1F74E770"/>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5">
    <w:nsid w:val="6EBF5F31"/>
    <w:multiLevelType w:val="hybridMultilevel"/>
    <w:tmpl w:val="5E4C00B6"/>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731119D6"/>
    <w:multiLevelType w:val="hybridMultilevel"/>
    <w:tmpl w:val="C9E02DEC"/>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7">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cs="Times New Roman"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48">
    <w:nsid w:val="7946391C"/>
    <w:multiLevelType w:val="hybridMultilevel"/>
    <w:tmpl w:val="61DE0418"/>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9">
    <w:nsid w:val="7A1E1EBD"/>
    <w:multiLevelType w:val="hybridMultilevel"/>
    <w:tmpl w:val="D3FC2490"/>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0">
    <w:nsid w:val="7F7D3B31"/>
    <w:multiLevelType w:val="hybridMultilevel"/>
    <w:tmpl w:val="121647AC"/>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1">
    <w:nsid w:val="7FAC35DD"/>
    <w:multiLevelType w:val="hybridMultilevel"/>
    <w:tmpl w:val="15EA17CE"/>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7"/>
  </w:num>
  <w:num w:numId="2">
    <w:abstractNumId w:val="27"/>
  </w:num>
  <w:num w:numId="3">
    <w:abstractNumId w:val="4"/>
  </w:num>
  <w:num w:numId="4">
    <w:abstractNumId w:val="6"/>
  </w:num>
  <w:num w:numId="5">
    <w:abstractNumId w:val="9"/>
  </w:num>
  <w:num w:numId="6">
    <w:abstractNumId w:val="21"/>
  </w:num>
  <w:num w:numId="7">
    <w:abstractNumId w:val="43"/>
  </w:num>
  <w:num w:numId="8">
    <w:abstractNumId w:val="12"/>
  </w:num>
  <w:num w:numId="9">
    <w:abstractNumId w:val="46"/>
  </w:num>
  <w:num w:numId="10">
    <w:abstractNumId w:val="24"/>
  </w:num>
  <w:num w:numId="11">
    <w:abstractNumId w:val="5"/>
  </w:num>
  <w:num w:numId="12">
    <w:abstractNumId w:val="44"/>
  </w:num>
  <w:num w:numId="13">
    <w:abstractNumId w:val="30"/>
  </w:num>
  <w:num w:numId="14">
    <w:abstractNumId w:val="19"/>
  </w:num>
  <w:num w:numId="15">
    <w:abstractNumId w:val="26"/>
  </w:num>
  <w:num w:numId="16">
    <w:abstractNumId w:val="28"/>
  </w:num>
  <w:num w:numId="17">
    <w:abstractNumId w:val="39"/>
  </w:num>
  <w:num w:numId="18">
    <w:abstractNumId w:val="38"/>
  </w:num>
  <w:num w:numId="19">
    <w:abstractNumId w:val="10"/>
  </w:num>
  <w:num w:numId="20">
    <w:abstractNumId w:val="32"/>
  </w:num>
  <w:num w:numId="21">
    <w:abstractNumId w:val="37"/>
  </w:num>
  <w:num w:numId="22">
    <w:abstractNumId w:val="13"/>
  </w:num>
  <w:num w:numId="23">
    <w:abstractNumId w:val="8"/>
  </w:num>
  <w:num w:numId="24">
    <w:abstractNumId w:val="33"/>
  </w:num>
  <w:num w:numId="25">
    <w:abstractNumId w:val="15"/>
  </w:num>
  <w:num w:numId="26">
    <w:abstractNumId w:val="34"/>
  </w:num>
  <w:num w:numId="27">
    <w:abstractNumId w:val="22"/>
  </w:num>
  <w:num w:numId="28">
    <w:abstractNumId w:val="41"/>
  </w:num>
  <w:num w:numId="29">
    <w:abstractNumId w:val="35"/>
  </w:num>
  <w:num w:numId="30">
    <w:abstractNumId w:val="49"/>
  </w:num>
  <w:num w:numId="31">
    <w:abstractNumId w:val="25"/>
  </w:num>
  <w:num w:numId="32">
    <w:abstractNumId w:val="50"/>
  </w:num>
  <w:num w:numId="33">
    <w:abstractNumId w:val="42"/>
  </w:num>
  <w:num w:numId="34">
    <w:abstractNumId w:val="29"/>
  </w:num>
  <w:num w:numId="35">
    <w:abstractNumId w:val="16"/>
  </w:num>
  <w:num w:numId="36">
    <w:abstractNumId w:val="20"/>
  </w:num>
  <w:num w:numId="37">
    <w:abstractNumId w:val="7"/>
  </w:num>
  <w:num w:numId="38">
    <w:abstractNumId w:val="18"/>
  </w:num>
  <w:num w:numId="39">
    <w:abstractNumId w:val="36"/>
  </w:num>
  <w:num w:numId="40">
    <w:abstractNumId w:val="48"/>
  </w:num>
  <w:num w:numId="41">
    <w:abstractNumId w:val="31"/>
  </w:num>
  <w:num w:numId="42">
    <w:abstractNumId w:val="23"/>
  </w:num>
  <w:num w:numId="43">
    <w:abstractNumId w:val="11"/>
  </w:num>
  <w:num w:numId="44">
    <w:abstractNumId w:val="45"/>
  </w:num>
  <w:num w:numId="45">
    <w:abstractNumId w:val="17"/>
  </w:num>
  <w:num w:numId="46">
    <w:abstractNumId w:val="51"/>
  </w:num>
  <w:num w:numId="47">
    <w:abstractNumId w:val="14"/>
  </w:num>
  <w:num w:numId="48">
    <w:abstractNumId w:val="4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26B"/>
    <w:rsid w:val="00007860"/>
    <w:rsid w:val="000270D7"/>
    <w:rsid w:val="00032879"/>
    <w:rsid w:val="000415AF"/>
    <w:rsid w:val="0005091F"/>
    <w:rsid w:val="0006037C"/>
    <w:rsid w:val="00070E76"/>
    <w:rsid w:val="0008228D"/>
    <w:rsid w:val="00083AC5"/>
    <w:rsid w:val="00084E00"/>
    <w:rsid w:val="00096116"/>
    <w:rsid w:val="000B08BB"/>
    <w:rsid w:val="000B107E"/>
    <w:rsid w:val="000C0330"/>
    <w:rsid w:val="000F1781"/>
    <w:rsid w:val="00100F20"/>
    <w:rsid w:val="001107A3"/>
    <w:rsid w:val="00112AA3"/>
    <w:rsid w:val="001158D0"/>
    <w:rsid w:val="001225CD"/>
    <w:rsid w:val="001245F9"/>
    <w:rsid w:val="00151813"/>
    <w:rsid w:val="001702E9"/>
    <w:rsid w:val="0019008B"/>
    <w:rsid w:val="00190963"/>
    <w:rsid w:val="001A586F"/>
    <w:rsid w:val="001B29D5"/>
    <w:rsid w:val="001E1FE2"/>
    <w:rsid w:val="00264B64"/>
    <w:rsid w:val="00277AF2"/>
    <w:rsid w:val="00283DB7"/>
    <w:rsid w:val="002B430A"/>
    <w:rsid w:val="002B7394"/>
    <w:rsid w:val="002C0165"/>
    <w:rsid w:val="002D06F4"/>
    <w:rsid w:val="002D3F6B"/>
    <w:rsid w:val="002D71B8"/>
    <w:rsid w:val="002F327A"/>
    <w:rsid w:val="00301B41"/>
    <w:rsid w:val="003025C9"/>
    <w:rsid w:val="0030544B"/>
    <w:rsid w:val="00314A45"/>
    <w:rsid w:val="00321C20"/>
    <w:rsid w:val="00326A0A"/>
    <w:rsid w:val="00364E1C"/>
    <w:rsid w:val="00373833"/>
    <w:rsid w:val="00375F65"/>
    <w:rsid w:val="003A012D"/>
    <w:rsid w:val="003C34E4"/>
    <w:rsid w:val="003E433D"/>
    <w:rsid w:val="003E5B19"/>
    <w:rsid w:val="004007B4"/>
    <w:rsid w:val="00424BCD"/>
    <w:rsid w:val="00465751"/>
    <w:rsid w:val="00486776"/>
    <w:rsid w:val="004C017A"/>
    <w:rsid w:val="004C47C7"/>
    <w:rsid w:val="004D1C32"/>
    <w:rsid w:val="004F1E50"/>
    <w:rsid w:val="005228C0"/>
    <w:rsid w:val="005428B3"/>
    <w:rsid w:val="00550107"/>
    <w:rsid w:val="0055626B"/>
    <w:rsid w:val="00576345"/>
    <w:rsid w:val="0058028A"/>
    <w:rsid w:val="005806B3"/>
    <w:rsid w:val="00581CC9"/>
    <w:rsid w:val="00582291"/>
    <w:rsid w:val="005A5A12"/>
    <w:rsid w:val="005A7175"/>
    <w:rsid w:val="005A7F3F"/>
    <w:rsid w:val="005B6B03"/>
    <w:rsid w:val="005C582B"/>
    <w:rsid w:val="005C5A1C"/>
    <w:rsid w:val="005C6705"/>
    <w:rsid w:val="005E6A35"/>
    <w:rsid w:val="0060146D"/>
    <w:rsid w:val="00621CCA"/>
    <w:rsid w:val="00656A07"/>
    <w:rsid w:val="00663B0E"/>
    <w:rsid w:val="00671CF1"/>
    <w:rsid w:val="006C02A8"/>
    <w:rsid w:val="006C4380"/>
    <w:rsid w:val="006D7D20"/>
    <w:rsid w:val="007019A7"/>
    <w:rsid w:val="00702817"/>
    <w:rsid w:val="00710A1E"/>
    <w:rsid w:val="00732105"/>
    <w:rsid w:val="00756056"/>
    <w:rsid w:val="00770F79"/>
    <w:rsid w:val="007771B8"/>
    <w:rsid w:val="007B77E8"/>
    <w:rsid w:val="007E19C8"/>
    <w:rsid w:val="007E1F23"/>
    <w:rsid w:val="007F30DA"/>
    <w:rsid w:val="007F4303"/>
    <w:rsid w:val="007F73B8"/>
    <w:rsid w:val="00803F07"/>
    <w:rsid w:val="00804999"/>
    <w:rsid w:val="00884EBF"/>
    <w:rsid w:val="00891B3D"/>
    <w:rsid w:val="00894E07"/>
    <w:rsid w:val="008950AB"/>
    <w:rsid w:val="008B176F"/>
    <w:rsid w:val="008B39C0"/>
    <w:rsid w:val="008B7275"/>
    <w:rsid w:val="008C7927"/>
    <w:rsid w:val="008D3646"/>
    <w:rsid w:val="008D46A0"/>
    <w:rsid w:val="008F2BDD"/>
    <w:rsid w:val="00906082"/>
    <w:rsid w:val="00922A61"/>
    <w:rsid w:val="0093211F"/>
    <w:rsid w:val="0093234C"/>
    <w:rsid w:val="00936215"/>
    <w:rsid w:val="00953CE2"/>
    <w:rsid w:val="00981612"/>
    <w:rsid w:val="0099270F"/>
    <w:rsid w:val="00A06ADA"/>
    <w:rsid w:val="00A07435"/>
    <w:rsid w:val="00A35FE6"/>
    <w:rsid w:val="00A736D3"/>
    <w:rsid w:val="00A83EC0"/>
    <w:rsid w:val="00A87BC4"/>
    <w:rsid w:val="00A87E00"/>
    <w:rsid w:val="00A92E99"/>
    <w:rsid w:val="00AA37C9"/>
    <w:rsid w:val="00AE7D53"/>
    <w:rsid w:val="00B33D94"/>
    <w:rsid w:val="00B520FA"/>
    <w:rsid w:val="00B677D1"/>
    <w:rsid w:val="00B760C0"/>
    <w:rsid w:val="00B94418"/>
    <w:rsid w:val="00BD3431"/>
    <w:rsid w:val="00BE61F3"/>
    <w:rsid w:val="00BF7BD9"/>
    <w:rsid w:val="00C33E43"/>
    <w:rsid w:val="00C351AF"/>
    <w:rsid w:val="00C95A85"/>
    <w:rsid w:val="00CA6210"/>
    <w:rsid w:val="00CB3E70"/>
    <w:rsid w:val="00CC2409"/>
    <w:rsid w:val="00CD05A5"/>
    <w:rsid w:val="00CE4ACD"/>
    <w:rsid w:val="00D0380E"/>
    <w:rsid w:val="00D0560E"/>
    <w:rsid w:val="00D16965"/>
    <w:rsid w:val="00D348C8"/>
    <w:rsid w:val="00D3491E"/>
    <w:rsid w:val="00D4283C"/>
    <w:rsid w:val="00D52F45"/>
    <w:rsid w:val="00D5387F"/>
    <w:rsid w:val="00D57BE9"/>
    <w:rsid w:val="00D60B8B"/>
    <w:rsid w:val="00D62251"/>
    <w:rsid w:val="00D633AE"/>
    <w:rsid w:val="00D74B32"/>
    <w:rsid w:val="00D94901"/>
    <w:rsid w:val="00DE0628"/>
    <w:rsid w:val="00DE4353"/>
    <w:rsid w:val="00DE5836"/>
    <w:rsid w:val="00DF44AF"/>
    <w:rsid w:val="00E00B2E"/>
    <w:rsid w:val="00E024D6"/>
    <w:rsid w:val="00E05AB3"/>
    <w:rsid w:val="00E1360B"/>
    <w:rsid w:val="00E13A69"/>
    <w:rsid w:val="00E61A93"/>
    <w:rsid w:val="00E62F26"/>
    <w:rsid w:val="00E64E7F"/>
    <w:rsid w:val="00E662D9"/>
    <w:rsid w:val="00E6774A"/>
    <w:rsid w:val="00E83036"/>
    <w:rsid w:val="00E91092"/>
    <w:rsid w:val="00EA6B28"/>
    <w:rsid w:val="00EF43D3"/>
    <w:rsid w:val="00F0091F"/>
    <w:rsid w:val="00F062CA"/>
    <w:rsid w:val="00F4126E"/>
    <w:rsid w:val="00F5118B"/>
    <w:rsid w:val="00F56C0C"/>
    <w:rsid w:val="00F6590E"/>
    <w:rsid w:val="00F91B7E"/>
    <w:rsid w:val="00F94363"/>
    <w:rsid w:val="00FA7F98"/>
    <w:rsid w:val="00FE4B42"/>
    <w:rsid w:val="00FF31DE"/>
    <w:rsid w:val="00FF49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rsid w:val="00AE7D5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rPr>
      <w:lang w:val="x-none" w:eastAsia="x-none"/>
    </w:r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lang w:val="x-none" w:eastAsia="x-none"/>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aliases w:val=" Знак"/>
    <w:basedOn w:val="a"/>
    <w:link w:val="af4"/>
    <w:rsid w:val="00AE7D53"/>
    <w:pPr>
      <w:spacing w:after="120"/>
    </w:pPr>
  </w:style>
  <w:style w:type="character" w:customStyle="1" w:styleId="af4">
    <w:name w:val="Основной текст Знак"/>
    <w:aliases w:val=" Знак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lang w:val="x-none" w:eastAsia="x-none"/>
    </w:rPr>
  </w:style>
  <w:style w:type="character" w:customStyle="1" w:styleId="af8">
    <w:name w:val="ттт Знак"/>
    <w:link w:val="af7"/>
    <w:uiPriority w:val="99"/>
    <w:locked/>
    <w:rsid w:val="00AE7D53"/>
    <w:rPr>
      <w:rFonts w:ascii="Times New Roman" w:eastAsia="Times New Roman" w:hAnsi="Times New Roman" w:cs="Times New Roman"/>
      <w:sz w:val="24"/>
      <w:szCs w:val="20"/>
      <w:lang w:val="x-none" w:eastAsia="x-none"/>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eastAsia="x-none"/>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paragraph" w:styleId="aff1">
    <w:name w:val="Subtitle"/>
    <w:basedOn w:val="a"/>
    <w:link w:val="aff2"/>
    <w:qFormat/>
    <w:rsid w:val="00032879"/>
    <w:pPr>
      <w:jc w:val="both"/>
    </w:pPr>
    <w:rPr>
      <w:rFonts w:ascii="KZ Times New Roman" w:hAnsi="KZ Times New Roman"/>
    </w:rPr>
  </w:style>
  <w:style w:type="character" w:customStyle="1" w:styleId="aff2">
    <w:name w:val="Подзаголовок Знак"/>
    <w:basedOn w:val="a0"/>
    <w:link w:val="aff1"/>
    <w:rsid w:val="00032879"/>
    <w:rPr>
      <w:rFonts w:ascii="KZ Times New Roman" w:eastAsia="Times New Roman" w:hAnsi="KZ Times New Roman" w:cs="Times New Roman"/>
      <w:sz w:val="28"/>
      <w:szCs w:val="20"/>
      <w:lang w:eastAsia="ru-RU"/>
    </w:rPr>
  </w:style>
  <w:style w:type="character" w:customStyle="1" w:styleId="34">
    <w:name w:val="Основной текст (3)"/>
    <w:basedOn w:val="a0"/>
    <w:rsid w:val="00B94418"/>
    <w:rPr>
      <w:rFonts w:ascii="Times New Roman" w:eastAsia="Times New Roman" w:hAnsi="Times New Roman" w:cs="Times New Roman"/>
      <w:b w:val="0"/>
      <w:bCs w:val="0"/>
      <w:i w:val="0"/>
      <w:iCs w:val="0"/>
      <w:smallCaps w:val="0"/>
      <w:strike w:val="0"/>
      <w:color w:val="000000"/>
      <w:spacing w:val="-3"/>
      <w:w w:val="100"/>
      <w:position w:val="0"/>
      <w:sz w:val="26"/>
      <w:szCs w:val="26"/>
      <w:u w:val="none"/>
      <w:lang w:val="ru-RU"/>
    </w:rPr>
  </w:style>
  <w:style w:type="paragraph" w:styleId="35">
    <w:name w:val="Body Text 3"/>
    <w:basedOn w:val="a"/>
    <w:link w:val="36"/>
    <w:rsid w:val="00D5387F"/>
    <w:pPr>
      <w:spacing w:after="120"/>
    </w:pPr>
    <w:rPr>
      <w:sz w:val="16"/>
      <w:szCs w:val="16"/>
    </w:rPr>
  </w:style>
  <w:style w:type="character" w:customStyle="1" w:styleId="36">
    <w:name w:val="Основной текст 3 Знак"/>
    <w:basedOn w:val="a0"/>
    <w:link w:val="35"/>
    <w:rsid w:val="00D5387F"/>
    <w:rPr>
      <w:rFonts w:ascii="Times New Roman" w:eastAsia="Times New Roman" w:hAnsi="Times New Roman" w:cs="Times New Roman"/>
      <w:sz w:val="16"/>
      <w:szCs w:val="16"/>
      <w:lang w:eastAsia="ru-RU"/>
    </w:rPr>
  </w:style>
  <w:style w:type="paragraph" w:customStyle="1" w:styleId="13">
    <w:name w:val="Обычный1"/>
    <w:rsid w:val="00D5387F"/>
    <w:pPr>
      <w:suppressAutoHyphens/>
      <w:spacing w:after="0" w:line="240" w:lineRule="auto"/>
    </w:pPr>
    <w:rPr>
      <w:rFonts w:ascii="Times New Roman" w:eastAsia="Times New Roman" w:hAnsi="Times New Roman" w:cs="Times New Roman"/>
      <w:sz w:val="2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rsid w:val="00AE7D5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rPr>
      <w:lang w:val="x-none" w:eastAsia="x-none"/>
    </w:r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lang w:val="x-none" w:eastAsia="x-none"/>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aliases w:val=" Знак"/>
    <w:basedOn w:val="a"/>
    <w:link w:val="af4"/>
    <w:rsid w:val="00AE7D53"/>
    <w:pPr>
      <w:spacing w:after="120"/>
    </w:pPr>
  </w:style>
  <w:style w:type="character" w:customStyle="1" w:styleId="af4">
    <w:name w:val="Основной текст Знак"/>
    <w:aliases w:val=" Знак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lang w:val="x-none" w:eastAsia="x-none"/>
    </w:rPr>
  </w:style>
  <w:style w:type="character" w:customStyle="1" w:styleId="af8">
    <w:name w:val="ттт Знак"/>
    <w:link w:val="af7"/>
    <w:uiPriority w:val="99"/>
    <w:locked/>
    <w:rsid w:val="00AE7D53"/>
    <w:rPr>
      <w:rFonts w:ascii="Times New Roman" w:eastAsia="Times New Roman" w:hAnsi="Times New Roman" w:cs="Times New Roman"/>
      <w:sz w:val="24"/>
      <w:szCs w:val="20"/>
      <w:lang w:val="x-none" w:eastAsia="x-none"/>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eastAsia="x-none"/>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paragraph" w:styleId="aff1">
    <w:name w:val="Subtitle"/>
    <w:basedOn w:val="a"/>
    <w:link w:val="aff2"/>
    <w:qFormat/>
    <w:rsid w:val="00032879"/>
    <w:pPr>
      <w:jc w:val="both"/>
    </w:pPr>
    <w:rPr>
      <w:rFonts w:ascii="KZ Times New Roman" w:hAnsi="KZ Times New Roman"/>
    </w:rPr>
  </w:style>
  <w:style w:type="character" w:customStyle="1" w:styleId="aff2">
    <w:name w:val="Подзаголовок Знак"/>
    <w:basedOn w:val="a0"/>
    <w:link w:val="aff1"/>
    <w:rsid w:val="00032879"/>
    <w:rPr>
      <w:rFonts w:ascii="KZ Times New Roman" w:eastAsia="Times New Roman" w:hAnsi="KZ Times New Roman" w:cs="Times New Roman"/>
      <w:sz w:val="28"/>
      <w:szCs w:val="20"/>
      <w:lang w:eastAsia="ru-RU"/>
    </w:rPr>
  </w:style>
  <w:style w:type="character" w:customStyle="1" w:styleId="34">
    <w:name w:val="Основной текст (3)"/>
    <w:basedOn w:val="a0"/>
    <w:rsid w:val="00B94418"/>
    <w:rPr>
      <w:rFonts w:ascii="Times New Roman" w:eastAsia="Times New Roman" w:hAnsi="Times New Roman" w:cs="Times New Roman"/>
      <w:b w:val="0"/>
      <w:bCs w:val="0"/>
      <w:i w:val="0"/>
      <w:iCs w:val="0"/>
      <w:smallCaps w:val="0"/>
      <w:strike w:val="0"/>
      <w:color w:val="000000"/>
      <w:spacing w:val="-3"/>
      <w:w w:val="100"/>
      <w:position w:val="0"/>
      <w:sz w:val="26"/>
      <w:szCs w:val="26"/>
      <w:u w:val="none"/>
      <w:lang w:val="ru-RU"/>
    </w:rPr>
  </w:style>
  <w:style w:type="paragraph" w:styleId="35">
    <w:name w:val="Body Text 3"/>
    <w:basedOn w:val="a"/>
    <w:link w:val="36"/>
    <w:rsid w:val="00D5387F"/>
    <w:pPr>
      <w:spacing w:after="120"/>
    </w:pPr>
    <w:rPr>
      <w:sz w:val="16"/>
      <w:szCs w:val="16"/>
    </w:rPr>
  </w:style>
  <w:style w:type="character" w:customStyle="1" w:styleId="36">
    <w:name w:val="Основной текст 3 Знак"/>
    <w:basedOn w:val="a0"/>
    <w:link w:val="35"/>
    <w:rsid w:val="00D5387F"/>
    <w:rPr>
      <w:rFonts w:ascii="Times New Roman" w:eastAsia="Times New Roman" w:hAnsi="Times New Roman" w:cs="Times New Roman"/>
      <w:sz w:val="16"/>
      <w:szCs w:val="16"/>
      <w:lang w:eastAsia="ru-RU"/>
    </w:rPr>
  </w:style>
  <w:style w:type="paragraph" w:customStyle="1" w:styleId="13">
    <w:name w:val="Обычный1"/>
    <w:rsid w:val="00D5387F"/>
    <w:pPr>
      <w:suppressAutoHyphens/>
      <w:spacing w:after="0" w:line="240" w:lineRule="auto"/>
    </w:pPr>
    <w:rPr>
      <w:rFonts w:ascii="Times New Roman" w:eastAsia="Times New Roman" w:hAnsi="Times New Roman" w:cs="Times New Roman"/>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237276">
      <w:bodyDiv w:val="1"/>
      <w:marLeft w:val="0"/>
      <w:marRight w:val="0"/>
      <w:marTop w:val="0"/>
      <w:marBottom w:val="0"/>
      <w:divBdr>
        <w:top w:val="none" w:sz="0" w:space="0" w:color="auto"/>
        <w:left w:val="none" w:sz="0" w:space="0" w:color="auto"/>
        <w:bottom w:val="none" w:sz="0" w:space="0" w:color="auto"/>
        <w:right w:val="none" w:sz="0" w:space="0" w:color="auto"/>
      </w:divBdr>
    </w:div>
    <w:div w:id="525601799">
      <w:bodyDiv w:val="1"/>
      <w:marLeft w:val="0"/>
      <w:marRight w:val="0"/>
      <w:marTop w:val="0"/>
      <w:marBottom w:val="0"/>
      <w:divBdr>
        <w:top w:val="none" w:sz="0" w:space="0" w:color="auto"/>
        <w:left w:val="none" w:sz="0" w:space="0" w:color="auto"/>
        <w:bottom w:val="none" w:sz="0" w:space="0" w:color="auto"/>
        <w:right w:val="none" w:sz="0" w:space="0" w:color="auto"/>
      </w:divBdr>
    </w:div>
    <w:div w:id="685255074">
      <w:bodyDiv w:val="1"/>
      <w:marLeft w:val="0"/>
      <w:marRight w:val="0"/>
      <w:marTop w:val="0"/>
      <w:marBottom w:val="0"/>
      <w:divBdr>
        <w:top w:val="none" w:sz="0" w:space="0" w:color="auto"/>
        <w:left w:val="none" w:sz="0" w:space="0" w:color="auto"/>
        <w:bottom w:val="none" w:sz="0" w:space="0" w:color="auto"/>
        <w:right w:val="none" w:sz="0" w:space="0" w:color="auto"/>
      </w:divBdr>
    </w:div>
    <w:div w:id="100558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2C9C7E-D7FC-43A5-ABAF-F3AF80F75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19</Pages>
  <Words>4819</Words>
  <Characters>27471</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EKTU.kz</Company>
  <LinksUpToDate>false</LinksUpToDate>
  <CharactersWithSpaces>32226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Гаухар Тажибаева (Начальник УМО)</dc:creator>
  <cp:lastModifiedBy>UserStudent8</cp:lastModifiedBy>
  <cp:revision>56</cp:revision>
  <cp:lastPrinted>2019-10-09T11:29:00Z</cp:lastPrinted>
  <dcterms:created xsi:type="dcterms:W3CDTF">2017-09-18T05:37:00Z</dcterms:created>
  <dcterms:modified xsi:type="dcterms:W3CDTF">2020-04-12T17:01:00Z</dcterms:modified>
</cp:coreProperties>
</file>